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6ED80" w14:textId="77777777" w:rsidR="00BB106C" w:rsidRDefault="00BB106C" w:rsidP="00BB106C">
      <w:pPr>
        <w:rPr>
          <w:b/>
          <w:bCs/>
          <w:sz w:val="28"/>
          <w:szCs w:val="28"/>
        </w:rPr>
      </w:pPr>
    </w:p>
    <w:p w14:paraId="6E0A44F0" w14:textId="184D1DA4" w:rsidR="00BB106C" w:rsidRPr="008249F2" w:rsidRDefault="00BB106C" w:rsidP="00BB106C">
      <w:pPr>
        <w:rPr>
          <w:lang w:val="en-US"/>
        </w:rPr>
      </w:pPr>
      <w:proofErr w:type="spellStart"/>
      <w:r w:rsidRPr="008249F2">
        <w:rPr>
          <w:b/>
          <w:bCs/>
          <w:sz w:val="28"/>
          <w:szCs w:val="28"/>
          <w:lang w:val="en-US"/>
        </w:rPr>
        <w:t>Informatiebrief</w:t>
      </w:r>
      <w:proofErr w:type="spellEnd"/>
      <w:r w:rsidRPr="008249F2">
        <w:rPr>
          <w:b/>
          <w:bCs/>
          <w:sz w:val="28"/>
          <w:szCs w:val="28"/>
          <w:lang w:val="en-US"/>
        </w:rPr>
        <w:t xml:space="preserve"> </w:t>
      </w:r>
      <w:proofErr w:type="spellStart"/>
      <w:r w:rsidRPr="008249F2">
        <w:rPr>
          <w:b/>
          <w:bCs/>
          <w:sz w:val="28"/>
          <w:szCs w:val="28"/>
          <w:lang w:val="en-US"/>
        </w:rPr>
        <w:t>Naschoolse</w:t>
      </w:r>
      <w:proofErr w:type="spellEnd"/>
      <w:r w:rsidRPr="008249F2">
        <w:rPr>
          <w:b/>
          <w:bCs/>
          <w:sz w:val="28"/>
          <w:szCs w:val="28"/>
          <w:lang w:val="en-US"/>
        </w:rPr>
        <w:t xml:space="preserve"> </w:t>
      </w:r>
      <w:proofErr w:type="spellStart"/>
      <w:r w:rsidRPr="008249F2">
        <w:rPr>
          <w:b/>
          <w:bCs/>
          <w:sz w:val="28"/>
          <w:szCs w:val="28"/>
          <w:lang w:val="en-US"/>
        </w:rPr>
        <w:t>activiteiten</w:t>
      </w:r>
      <w:proofErr w:type="spellEnd"/>
      <w:r w:rsidRPr="008249F2">
        <w:rPr>
          <w:b/>
          <w:bCs/>
          <w:sz w:val="28"/>
          <w:szCs w:val="28"/>
          <w:lang w:val="en-US"/>
        </w:rPr>
        <w:t xml:space="preserve"> </w:t>
      </w:r>
    </w:p>
    <w:p w14:paraId="1B03AF37" w14:textId="77777777" w:rsidR="00BB106C" w:rsidRPr="008249F2" w:rsidRDefault="00BB106C" w:rsidP="00BB106C">
      <w:pPr>
        <w:rPr>
          <w:lang w:val="en-US"/>
        </w:rPr>
      </w:pPr>
    </w:p>
    <w:p w14:paraId="33FDE068" w14:textId="77777777" w:rsidR="00E50587" w:rsidRDefault="00BB106C" w:rsidP="00BB106C">
      <w:pPr>
        <w:rPr>
          <w:color w:val="F0801A" w:themeColor="accent1"/>
          <w:lang w:val="en-US"/>
        </w:rPr>
      </w:pPr>
      <w:proofErr w:type="spellStart"/>
      <w:r w:rsidRPr="00BB106C">
        <w:rPr>
          <w:b/>
          <w:bCs/>
          <w:color w:val="F0801A" w:themeColor="accent1"/>
          <w:lang w:val="en-US"/>
        </w:rPr>
        <w:t>Basketbal</w:t>
      </w:r>
      <w:proofErr w:type="spellEnd"/>
      <w:r w:rsidRPr="00BB106C">
        <w:rPr>
          <w:b/>
          <w:bCs/>
          <w:color w:val="F0801A" w:themeColor="accent1"/>
          <w:lang w:val="en-US"/>
        </w:rPr>
        <w:t>:</w:t>
      </w:r>
      <w:r w:rsidRPr="00BB106C">
        <w:rPr>
          <w:color w:val="F0801A" w:themeColor="accent1"/>
          <w:lang w:val="en-US"/>
        </w:rPr>
        <w:t xml:space="preserve"> </w:t>
      </w:r>
    </w:p>
    <w:p w14:paraId="7765868D" w14:textId="4542EFFF" w:rsidR="00BB106C" w:rsidRPr="00BB106C" w:rsidRDefault="00BB106C" w:rsidP="00BB106C">
      <w:pPr>
        <w:rPr>
          <w:lang w:val="en-US"/>
        </w:rPr>
      </w:pPr>
      <w:r w:rsidRPr="00BB106C">
        <w:rPr>
          <w:lang w:val="en-US"/>
        </w:rPr>
        <w:br/>
      </w:r>
      <w:r>
        <w:rPr>
          <w:i/>
          <w:iCs/>
          <w:lang w:val="en-US"/>
        </w:rPr>
        <w:t>Slam Dunk Your Way to Success!</w:t>
      </w:r>
    </w:p>
    <w:p w14:paraId="0CE7CA8F" w14:textId="77777777" w:rsidR="00BB106C" w:rsidRDefault="00BB106C" w:rsidP="00BB106C">
      <w:r>
        <w:t>Voor alle enthousiaste sportliefhebbers die dromen van het dribbelen en scoren op het basketbalveld, bieden we professionele basketbaltrainingen aan. Onze deskundige coaches leren je de fijne kneepjes van het spel en helpen je om je balvaardigheden, teamwork en tactische inzichten te verbeteren. Of je nu een beginner bent of al wat ervaring hebt, iedereen is welkom om deel te nemen aan onze uitdagende basketbaltrainingen.</w:t>
      </w:r>
    </w:p>
    <w:p w14:paraId="175E6E89" w14:textId="77777777" w:rsidR="00BB106C" w:rsidRDefault="00BB106C" w:rsidP="00BB106C"/>
    <w:p w14:paraId="09DC4426" w14:textId="77777777" w:rsidR="00E50587" w:rsidRDefault="00BB106C" w:rsidP="00BB106C">
      <w:r w:rsidRPr="008249F2">
        <w:rPr>
          <w:b/>
          <w:bCs/>
          <w:color w:val="F0801A" w:themeColor="accent1"/>
        </w:rPr>
        <w:t>Voetbal:</w:t>
      </w:r>
      <w:r>
        <w:t xml:space="preserve"> </w:t>
      </w:r>
    </w:p>
    <w:p w14:paraId="335282D4" w14:textId="2D96B64C" w:rsidR="00BB106C" w:rsidRDefault="00BB106C" w:rsidP="00BB106C">
      <w:r>
        <w:br/>
      </w:r>
      <w:r>
        <w:rPr>
          <w:i/>
          <w:iCs/>
        </w:rPr>
        <w:t xml:space="preserve">Goal </w:t>
      </w:r>
      <w:proofErr w:type="spellStart"/>
      <w:r>
        <w:rPr>
          <w:i/>
          <w:iCs/>
        </w:rPr>
        <w:t>Getters</w:t>
      </w:r>
      <w:proofErr w:type="spellEnd"/>
      <w:r>
        <w:rPr>
          <w:i/>
          <w:iCs/>
        </w:rPr>
        <w:t xml:space="preserve"> </w:t>
      </w:r>
      <w:proofErr w:type="spellStart"/>
      <w:r>
        <w:rPr>
          <w:i/>
          <w:iCs/>
        </w:rPr>
        <w:t>Unite</w:t>
      </w:r>
      <w:proofErr w:type="spellEnd"/>
      <w:r>
        <w:rPr>
          <w:i/>
          <w:iCs/>
        </w:rPr>
        <w:t>!</w:t>
      </w:r>
    </w:p>
    <w:p w14:paraId="7F71BF4D" w14:textId="77777777" w:rsidR="00BB106C" w:rsidRDefault="00BB106C" w:rsidP="00BB106C">
      <w:r>
        <w:t xml:space="preserve">Voor degenen die gepassioneerd zijn over voetbal en dol zijn op het gejuich van een doelpunt, bieden we dynamische voetballessen aan. Onze voetbalcoaches delen hun expertise en technische kennis om je vaardigheden naar een hoger niveau te tillen. Leer de kunst van het passen, dribbelen en scoren terwijl je speelt met je medeleerlingen in een leuke en ondersteunende omgeving. Of je nu een doelman, verdediger, middenvelder of aanvaller bent, onze voetbaltrainingen bieden voor ieder wat </w:t>
      </w:r>
      <w:proofErr w:type="spellStart"/>
      <w:r>
        <w:t>wils</w:t>
      </w:r>
      <w:proofErr w:type="spellEnd"/>
      <w:r>
        <w:t>.</w:t>
      </w:r>
    </w:p>
    <w:p w14:paraId="08E2FCF0" w14:textId="77777777" w:rsidR="00BB106C" w:rsidRDefault="00BB106C" w:rsidP="00BB106C"/>
    <w:p w14:paraId="459E9D2C" w14:textId="77777777" w:rsidR="00E50587" w:rsidRPr="008249F2" w:rsidRDefault="00BB106C" w:rsidP="00BB106C">
      <w:pPr>
        <w:rPr>
          <w:b/>
          <w:bCs/>
          <w:color w:val="F0801A" w:themeColor="accent1"/>
        </w:rPr>
      </w:pPr>
      <w:r w:rsidRPr="008249F2">
        <w:rPr>
          <w:b/>
          <w:bCs/>
          <w:color w:val="F0801A" w:themeColor="accent1"/>
        </w:rPr>
        <w:t>Dans</w:t>
      </w:r>
    </w:p>
    <w:p w14:paraId="49C4E755" w14:textId="622F24AB" w:rsidR="00BB106C" w:rsidRDefault="00BB106C" w:rsidP="00BB106C">
      <w:r>
        <w:br/>
      </w:r>
      <w:r>
        <w:rPr>
          <w:i/>
          <w:iCs/>
        </w:rPr>
        <w:t xml:space="preserve">Move </w:t>
      </w:r>
      <w:proofErr w:type="spellStart"/>
      <w:r>
        <w:rPr>
          <w:i/>
          <w:iCs/>
        </w:rPr>
        <w:t>and</w:t>
      </w:r>
      <w:proofErr w:type="spellEnd"/>
      <w:r>
        <w:rPr>
          <w:i/>
          <w:iCs/>
        </w:rPr>
        <w:t xml:space="preserve"> Groove!</w:t>
      </w:r>
    </w:p>
    <w:p w14:paraId="21EB732F" w14:textId="77777777" w:rsidR="00BB106C" w:rsidRDefault="00BB106C" w:rsidP="00BB106C">
      <w:r>
        <w:t>Voor degenen die ritme in hun aderen hebben en willen stralen op het podium, hebben we onze energieke danslessen. Onder begeleiding van getalenteerde dansinstructeurs leer je verschillende dansstijlen, van moderne dans tot hiphop en alles daartussenin. Ongeacht je danservaring, onze lessen zijn ontworpen om je zelfvertrouwen te vergroten en je dansvaardigheden te verbeteren terwijl je plezier hebt met je medeleerlingen.</w:t>
      </w:r>
    </w:p>
    <w:p w14:paraId="4A508707" w14:textId="77777777" w:rsidR="00BB106C" w:rsidRDefault="00BB106C" w:rsidP="00BB106C"/>
    <w:p w14:paraId="60AE9A9A" w14:textId="4AC8B2CD" w:rsidR="00BB106C" w:rsidRPr="00057A22" w:rsidRDefault="00BB106C" w:rsidP="00BB106C">
      <w:pPr>
        <w:rPr>
          <w:b/>
          <w:bCs/>
          <w:color w:val="F0801A" w:themeColor="accent1"/>
        </w:rPr>
      </w:pPr>
      <w:r w:rsidRPr="00057A22">
        <w:rPr>
          <w:b/>
          <w:bCs/>
          <w:color w:val="F0801A" w:themeColor="accent1"/>
        </w:rPr>
        <w:t xml:space="preserve">Boeiende Workshops voor </w:t>
      </w:r>
      <w:r w:rsidR="008249F2" w:rsidRPr="00057A22">
        <w:rPr>
          <w:b/>
          <w:bCs/>
          <w:color w:val="F0801A" w:themeColor="accent1"/>
        </w:rPr>
        <w:t>i</w:t>
      </w:r>
      <w:r w:rsidRPr="00057A22">
        <w:rPr>
          <w:b/>
          <w:bCs/>
          <w:color w:val="F0801A" w:themeColor="accent1"/>
        </w:rPr>
        <w:t>edere Leerling!</w:t>
      </w:r>
    </w:p>
    <w:p w14:paraId="388098D4" w14:textId="77777777" w:rsidR="00E50587" w:rsidRPr="00057A22" w:rsidRDefault="00E50587" w:rsidP="00BB106C">
      <w:pPr>
        <w:rPr>
          <w:b/>
          <w:bCs/>
          <w:color w:val="F0801A" w:themeColor="accent1"/>
        </w:rPr>
      </w:pPr>
    </w:p>
    <w:p w14:paraId="256DFF8E" w14:textId="77777777" w:rsidR="00BB106C" w:rsidRDefault="00BB106C" w:rsidP="00BB106C">
      <w:r>
        <w:t xml:space="preserve">Bij Lyceum Ypenburg willen we onze leerlingen de kans geven om nieuwe interesses te ontdekken en hun horizon te verbreden. Daarom organiseren we ook regelmatig boeiende workshops na schooltijd. Of je nu geïnteresseerd bent in bootcamp training, hardloopscholing, lifestyle en voeding of iets anders, er is voor elk wat </w:t>
      </w:r>
      <w:proofErr w:type="spellStart"/>
      <w:r>
        <w:t>wils</w:t>
      </w:r>
      <w:proofErr w:type="spellEnd"/>
      <w:r>
        <w:t>. Onze workshops worden gegeven door ervaren professionals en zijn open voor alle leerlingen. Het enige wat je hoeft te doen, is je aanmelden en je enthousiasme meebrengen!</w:t>
      </w:r>
    </w:p>
    <w:p w14:paraId="079272DC" w14:textId="2E5923B0" w:rsidR="00E50587" w:rsidRDefault="00E50587">
      <w:pPr>
        <w:tabs>
          <w:tab w:val="clear" w:pos="284"/>
          <w:tab w:val="clear" w:pos="567"/>
          <w:tab w:val="clear" w:pos="6237"/>
          <w:tab w:val="clear" w:pos="8222"/>
        </w:tabs>
        <w:spacing w:line="240" w:lineRule="auto"/>
      </w:pPr>
      <w:r>
        <w:br w:type="page"/>
      </w:r>
    </w:p>
    <w:p w14:paraId="2CBAE790" w14:textId="77777777" w:rsidR="00BB106C" w:rsidRDefault="00BB106C" w:rsidP="00BB106C"/>
    <w:p w14:paraId="6911FFF5" w14:textId="4E3CC88C" w:rsidR="00057A22" w:rsidRDefault="00057A22" w:rsidP="00E50587">
      <w:pPr>
        <w:rPr>
          <w:b/>
          <w:bCs/>
          <w:color w:val="F0801A" w:themeColor="accent1"/>
        </w:rPr>
      </w:pPr>
      <w:r>
        <w:rPr>
          <w:b/>
          <w:bCs/>
          <w:color w:val="F0801A" w:themeColor="accent1"/>
        </w:rPr>
        <w:t>T</w:t>
      </w:r>
      <w:r w:rsidR="00132C2C">
        <w:rPr>
          <w:b/>
          <w:bCs/>
          <w:color w:val="F0801A" w:themeColor="accent1"/>
        </w:rPr>
        <w:t>ussentijdse toernooien</w:t>
      </w:r>
    </w:p>
    <w:p w14:paraId="63FD3D4C" w14:textId="77777777" w:rsidR="0087468E" w:rsidRDefault="0087468E" w:rsidP="00E50587">
      <w:pPr>
        <w:rPr>
          <w:b/>
          <w:bCs/>
          <w:color w:val="F0801A" w:themeColor="accent1"/>
        </w:rPr>
      </w:pPr>
    </w:p>
    <w:p w14:paraId="73086802" w14:textId="77777777" w:rsidR="00B27F07" w:rsidRPr="00B27F07" w:rsidRDefault="00B27F07" w:rsidP="00B27F07">
      <w:r w:rsidRPr="00B27F07">
        <w:t xml:space="preserve">Vanaf schooljaar 2025-2026 worden er in de pauzes op donderdag toernooien georganiseerd door de </w:t>
      </w:r>
      <w:proofErr w:type="spellStart"/>
      <w:r w:rsidRPr="00B27F07">
        <w:t>teamplayers</w:t>
      </w:r>
      <w:proofErr w:type="spellEnd"/>
      <w:r w:rsidRPr="00B27F07">
        <w:t xml:space="preserve">. Dit zijn 4 studenten van de HALO of ROC Mondriaan en zullen gedurende het hele jaar verschillende toernooien organiseren. Je kan hierbij denken aan voetbal, voetvolley, tafeltennis, dans, basketbal etc. Op alle andere dagen kan er natuurlijk geoefend worden voor het echte toernooi op de donderdag. Om de zoveel weken is er iets nieuws waardoor er voor iedereen iets leuks is. </w:t>
      </w:r>
    </w:p>
    <w:p w14:paraId="5B583788" w14:textId="77777777" w:rsidR="00B27F07" w:rsidRDefault="00B27F07" w:rsidP="00E50587">
      <w:pPr>
        <w:rPr>
          <w:b/>
          <w:bCs/>
          <w:color w:val="F0801A" w:themeColor="accent1"/>
        </w:rPr>
      </w:pPr>
    </w:p>
    <w:p w14:paraId="42003B98" w14:textId="0AA14CF5" w:rsidR="00E50587" w:rsidRDefault="00BB106C" w:rsidP="00E50587">
      <w:r w:rsidRPr="00E50587">
        <w:rPr>
          <w:b/>
          <w:bCs/>
          <w:color w:val="F0801A" w:themeColor="accent1"/>
        </w:rPr>
        <w:t>Meer informatie</w:t>
      </w:r>
      <w:r w:rsidRPr="00E50587">
        <w:rPr>
          <w:b/>
          <w:bCs/>
        </w:rPr>
        <w:br/>
      </w:r>
    </w:p>
    <w:p w14:paraId="455E9AD8" w14:textId="77777777" w:rsidR="00E50587" w:rsidRDefault="00BB106C" w:rsidP="00E50587">
      <w:pPr>
        <w:pStyle w:val="Lijstalinea"/>
        <w:numPr>
          <w:ilvl w:val="0"/>
          <w:numId w:val="18"/>
        </w:numPr>
        <w:tabs>
          <w:tab w:val="clear" w:pos="567"/>
        </w:tabs>
        <w:ind w:left="284" w:hanging="284"/>
      </w:pPr>
      <w:r>
        <w:t xml:space="preserve">Voor de naschoolse activiteiten wordt er ook dit jaar geen eigen bijdrage gevraagd. Wel wordt er van je verwacht, dat als je je opgeeft, je er ook bent. Natuurlijk kan er altijd iets zijn waardoor je niet kunt, maar dat kun je dan laten weten via de groepsapp van de sport die je gekozen hebt. Mocht je door bijvoorbeeld schoolwerk niet meer in staat zijn om te komen, dan kun je dat bepreken met de schoolsport coördinator. De eerste training is altijd een proeftraining. Je hebt dus nog wel bedenktijd. </w:t>
      </w:r>
      <w:r>
        <w:br/>
      </w:r>
    </w:p>
    <w:p w14:paraId="7BA433A3" w14:textId="77777777" w:rsidR="00E50587" w:rsidRDefault="00BB106C" w:rsidP="00E50587">
      <w:pPr>
        <w:pStyle w:val="Lijstalinea"/>
        <w:numPr>
          <w:ilvl w:val="0"/>
          <w:numId w:val="18"/>
        </w:numPr>
        <w:tabs>
          <w:tab w:val="clear" w:pos="567"/>
        </w:tabs>
        <w:ind w:left="284" w:hanging="284"/>
      </w:pPr>
      <w:r>
        <w:t xml:space="preserve">Ook mag je voor meerdere dingen kiezen, zolang deze natuurlijk niet op hetzelfde tijdstip plaats vinden. </w:t>
      </w:r>
      <w:r>
        <w:br/>
      </w:r>
    </w:p>
    <w:p w14:paraId="48ADDE4F" w14:textId="77777777" w:rsidR="00E50587" w:rsidRDefault="00BB106C" w:rsidP="00E50587">
      <w:pPr>
        <w:pStyle w:val="Lijstalinea"/>
        <w:numPr>
          <w:ilvl w:val="0"/>
          <w:numId w:val="18"/>
        </w:numPr>
        <w:tabs>
          <w:tab w:val="clear" w:pos="567"/>
        </w:tabs>
        <w:ind w:left="284" w:hanging="284"/>
      </w:pPr>
      <w:r>
        <w:t xml:space="preserve">Sporten doe je natuurlijk in sportkleding, maar voor de naschoolse sport is je school tenue (oranje shirt, blauwe broek) niet verplicht. </w:t>
      </w:r>
      <w:r>
        <w:br/>
      </w:r>
    </w:p>
    <w:p w14:paraId="07F1BCDC" w14:textId="09BD929A" w:rsidR="00BB106C" w:rsidRDefault="00BB106C" w:rsidP="00E50587">
      <w:pPr>
        <w:pStyle w:val="Lijstalinea"/>
        <w:numPr>
          <w:ilvl w:val="0"/>
          <w:numId w:val="18"/>
        </w:numPr>
        <w:tabs>
          <w:tab w:val="clear" w:pos="567"/>
        </w:tabs>
        <w:ind w:left="284" w:hanging="284"/>
      </w:pPr>
      <w:r>
        <w:t>Aanmelden kan altijd, ook later in het schooljaar</w:t>
      </w:r>
    </w:p>
    <w:p w14:paraId="2083867D" w14:textId="3C0D873F" w:rsidR="00A56811" w:rsidRPr="000020F4" w:rsidRDefault="00A56811" w:rsidP="00BB106C">
      <w:pPr>
        <w:rPr>
          <w:szCs w:val="21"/>
        </w:rPr>
      </w:pPr>
    </w:p>
    <w:sectPr w:rsidR="00A56811" w:rsidRPr="000020F4" w:rsidSect="00BB106C">
      <w:headerReference w:type="default" r:id="rId10"/>
      <w:footerReference w:type="default" r:id="rId11"/>
      <w:headerReference w:type="first" r:id="rId12"/>
      <w:footerReference w:type="first" r:id="rId13"/>
      <w:pgSz w:w="11900" w:h="16840"/>
      <w:pgMar w:top="1985" w:right="1588" w:bottom="1531" w:left="181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87242" w14:textId="77777777" w:rsidR="008E5179" w:rsidRDefault="008E5179" w:rsidP="000A44E1">
      <w:pPr>
        <w:spacing w:line="240" w:lineRule="auto"/>
      </w:pPr>
      <w:r>
        <w:separator/>
      </w:r>
    </w:p>
  </w:endnote>
  <w:endnote w:type="continuationSeparator" w:id="0">
    <w:p w14:paraId="156ABC92" w14:textId="77777777" w:rsidR="008E5179" w:rsidRDefault="008E5179" w:rsidP="000A44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ue Haas Grotesk Text Pro 55 R">
    <w:altName w:val="Arial"/>
    <w:panose1 w:val="00000000000000000000"/>
    <w:charset w:val="4D"/>
    <w:family w:val="swiss"/>
    <w:notTrueType/>
    <w:pitch w:val="variable"/>
    <w:sig w:usb0="00000007" w:usb1="00000000" w:usb2="00000000" w:usb3="00000000" w:csb0="00000093" w:csb1="00000000"/>
  </w:font>
  <w:font w:name="Neue Haas Grotesk Text Pro">
    <w:altName w:val="Calibri"/>
    <w:charset w:val="00"/>
    <w:family w:val="swiss"/>
    <w:pitch w:val="variable"/>
    <w:sig w:usb0="00000007" w:usb1="00000000" w:usb2="00000000" w:usb3="00000000" w:csb0="00000093" w:csb1="00000000"/>
  </w:font>
  <w:font w:name="Times New Roman (Hoofdtekst CS)">
    <w:altName w:val="Times New Roman"/>
    <w:panose1 w:val="00000000000000000000"/>
    <w:charset w:val="00"/>
    <w:family w:val="roman"/>
    <w:notTrueType/>
    <w:pitch w:val="default"/>
  </w:font>
  <w:font w:name="Times New Roman (Koppen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B703C" w14:textId="77777777" w:rsidR="00A95B2F" w:rsidRPr="00A95B2F" w:rsidRDefault="00A95B2F" w:rsidP="00A95B2F">
    <w:pPr>
      <w:pStyle w:val="Voettekst"/>
      <w:tabs>
        <w:tab w:val="clear" w:pos="8505"/>
        <w:tab w:val="right" w:pos="8498"/>
      </w:tabs>
    </w:pPr>
    <w:r>
      <w:tab/>
    </w:r>
    <w:r>
      <w:tab/>
    </w:r>
    <w:r>
      <w:fldChar w:fldCharType="begin"/>
    </w:r>
    <w:r>
      <w:instrText xml:space="preserve"> PAGE  \* MERGEFORMAT </w:instrText>
    </w:r>
    <w:r>
      <w:fldChar w:fldCharType="separate"/>
    </w:r>
    <w:r w:rsidR="00ED4A9C">
      <w:rPr>
        <w:noProof/>
      </w:rPr>
      <w:t>2</w:t>
    </w:r>
    <w:r>
      <w:fldChar w:fldCharType="end"/>
    </w:r>
    <w:r>
      <w:t>/</w:t>
    </w:r>
    <w:fldSimple w:instr=" NUMPAGES  \* MERGEFORMAT ">
      <w:r w:rsidR="00ED4A9C">
        <w:rPr>
          <w:noProof/>
        </w:rPr>
        <w:t>2</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34427" w14:textId="77777777" w:rsidR="00687945" w:rsidRDefault="00687945">
    <w:pPr>
      <w:pStyle w:val="Voettekst"/>
    </w:pPr>
    <w:r>
      <w:rPr>
        <w:noProof/>
        <w:lang w:eastAsia="nl-NL"/>
      </w:rPr>
      <w:drawing>
        <wp:anchor distT="0" distB="0" distL="114300" distR="114300" simplePos="0" relativeHeight="251664384" behindDoc="1" locked="0" layoutInCell="1" allowOverlap="1" wp14:anchorId="2707B0BA" wp14:editId="6D138EE2">
          <wp:simplePos x="0" y="0"/>
          <wp:positionH relativeFrom="page">
            <wp:posOffset>360045</wp:posOffset>
          </wp:positionH>
          <wp:positionV relativeFrom="page">
            <wp:posOffset>9829165</wp:posOffset>
          </wp:positionV>
          <wp:extent cx="6847200" cy="691200"/>
          <wp:effectExtent l="0" t="0" r="0" b="0"/>
          <wp:wrapNone/>
          <wp:docPr id="2095062231" name="Afbeelding 2095062231" descr="Afbeelding met apparaat, schuifmaa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Ypenburg_Footer_300.png"/>
                  <pic:cNvPicPr/>
                </pic:nvPicPr>
                <pic:blipFill>
                  <a:blip r:embed="rId1">
                    <a:extLst>
                      <a:ext uri="{28A0092B-C50C-407E-A947-70E740481C1C}">
                        <a14:useLocalDpi xmlns:a14="http://schemas.microsoft.com/office/drawing/2010/main" val="0"/>
                      </a:ext>
                    </a:extLst>
                  </a:blip>
                  <a:stretch>
                    <a:fillRect/>
                  </a:stretch>
                </pic:blipFill>
                <pic:spPr>
                  <a:xfrm>
                    <a:off x="0" y="0"/>
                    <a:ext cx="6847200" cy="6912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C26BF" w14:textId="77777777" w:rsidR="008E5179" w:rsidRDefault="008E5179" w:rsidP="000A44E1">
      <w:pPr>
        <w:spacing w:line="240" w:lineRule="auto"/>
      </w:pPr>
      <w:r>
        <w:separator/>
      </w:r>
    </w:p>
  </w:footnote>
  <w:footnote w:type="continuationSeparator" w:id="0">
    <w:p w14:paraId="61D6391B" w14:textId="77777777" w:rsidR="008E5179" w:rsidRDefault="008E5179" w:rsidP="000A44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2A5F2" w14:textId="77777777" w:rsidR="00A56811" w:rsidRDefault="00687945">
    <w:pPr>
      <w:pStyle w:val="Koptekst"/>
    </w:pPr>
    <w:r>
      <w:rPr>
        <w:noProof/>
        <w:lang w:eastAsia="nl-NL"/>
      </w:rPr>
      <w:drawing>
        <wp:anchor distT="0" distB="0" distL="114300" distR="114300" simplePos="0" relativeHeight="251663360" behindDoc="1" locked="0" layoutInCell="1" allowOverlap="1" wp14:anchorId="0D574DB0" wp14:editId="694C213E">
          <wp:simplePos x="0" y="0"/>
          <wp:positionH relativeFrom="page">
            <wp:posOffset>360045</wp:posOffset>
          </wp:positionH>
          <wp:positionV relativeFrom="page">
            <wp:posOffset>360045</wp:posOffset>
          </wp:positionV>
          <wp:extent cx="2869200" cy="903600"/>
          <wp:effectExtent l="0" t="0" r="0" b="0"/>
          <wp:wrapNone/>
          <wp:docPr id="945424277" name="Afbeelding 945424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penburg_Logo_300.png"/>
                  <pic:cNvPicPr/>
                </pic:nvPicPr>
                <pic:blipFill>
                  <a:blip r:embed="rId1">
                    <a:extLst>
                      <a:ext uri="{28A0092B-C50C-407E-A947-70E740481C1C}">
                        <a14:useLocalDpi xmlns:a14="http://schemas.microsoft.com/office/drawing/2010/main" val="0"/>
                      </a:ext>
                    </a:extLst>
                  </a:blip>
                  <a:stretch>
                    <a:fillRect/>
                  </a:stretch>
                </pic:blipFill>
                <pic:spPr>
                  <a:xfrm>
                    <a:off x="0" y="0"/>
                    <a:ext cx="2869200" cy="903600"/>
                  </a:xfrm>
                  <a:prstGeom prst="rect">
                    <a:avLst/>
                  </a:prstGeom>
                </pic:spPr>
              </pic:pic>
            </a:graphicData>
          </a:graphic>
          <wp14:sizeRelH relativeFrom="margin">
            <wp14:pctWidth>0</wp14:pctWidth>
          </wp14:sizeRelH>
          <wp14:sizeRelV relativeFrom="margin">
            <wp14:pctHeight>0</wp14:pctHeight>
          </wp14:sizeRelV>
        </wp:anchor>
      </w:drawing>
    </w:r>
    <w:r w:rsidR="00A56811">
      <w:rPr>
        <w:noProof/>
        <w:lang w:eastAsia="nl-NL"/>
      </w:rPr>
      <w:drawing>
        <wp:anchor distT="0" distB="0" distL="114300" distR="114300" simplePos="0" relativeHeight="251660288" behindDoc="1" locked="0" layoutInCell="1" allowOverlap="1" wp14:anchorId="28A42C3B" wp14:editId="3D418BB5">
          <wp:simplePos x="0" y="0"/>
          <wp:positionH relativeFrom="page">
            <wp:posOffset>0</wp:posOffset>
          </wp:positionH>
          <wp:positionV relativeFrom="page">
            <wp:posOffset>1</wp:posOffset>
          </wp:positionV>
          <wp:extent cx="7559400" cy="10684798"/>
          <wp:effectExtent l="0" t="0" r="0" b="0"/>
          <wp:wrapNone/>
          <wp:docPr id="1500176255" name="Afbeelding 1500176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penburg_Kopvel_300.png"/>
                  <pic:cNvPicPr/>
                </pic:nvPicPr>
                <pic:blipFill>
                  <a:blip r:embed="rId2">
                    <a:extLst>
                      <a:ext uri="{28A0092B-C50C-407E-A947-70E740481C1C}">
                        <a14:useLocalDpi xmlns:a14="http://schemas.microsoft.com/office/drawing/2010/main" val="0"/>
                      </a:ext>
                    </a:extLst>
                  </a:blip>
                  <a:stretch>
                    <a:fillRect/>
                  </a:stretch>
                </pic:blipFill>
                <pic:spPr>
                  <a:xfrm>
                    <a:off x="0" y="0"/>
                    <a:ext cx="7559400" cy="10684798"/>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B60D6" w14:textId="60322508" w:rsidR="000A44E1" w:rsidRDefault="00663EC0">
    <w:pPr>
      <w:pStyle w:val="Koptekst"/>
    </w:pPr>
    <w:r>
      <w:rPr>
        <w:noProof/>
        <w:lang w:eastAsia="nl-NL"/>
      </w:rPr>
      <w:drawing>
        <wp:anchor distT="0" distB="0" distL="114300" distR="114300" simplePos="0" relativeHeight="251658240" behindDoc="1" locked="0" layoutInCell="1" allowOverlap="1" wp14:anchorId="2AF9F321" wp14:editId="7EC38B9A">
          <wp:simplePos x="0" y="0"/>
          <wp:positionH relativeFrom="page">
            <wp:posOffset>-19050</wp:posOffset>
          </wp:positionH>
          <wp:positionV relativeFrom="page">
            <wp:align>top</wp:align>
          </wp:positionV>
          <wp:extent cx="7559400" cy="10684798"/>
          <wp:effectExtent l="0" t="0" r="3810" b="2540"/>
          <wp:wrapNone/>
          <wp:docPr id="1016178856" name="Afbeelding 1016178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penburg_Kopvel_300.png"/>
                  <pic:cNvPicPr/>
                </pic:nvPicPr>
                <pic:blipFill>
                  <a:blip r:embed="rId1">
                    <a:extLst>
                      <a:ext uri="{28A0092B-C50C-407E-A947-70E740481C1C}">
                        <a14:useLocalDpi xmlns:a14="http://schemas.microsoft.com/office/drawing/2010/main" val="0"/>
                      </a:ext>
                    </a:extLst>
                  </a:blip>
                  <a:stretch>
                    <a:fillRect/>
                  </a:stretch>
                </pic:blipFill>
                <pic:spPr>
                  <a:xfrm>
                    <a:off x="0" y="0"/>
                    <a:ext cx="7559400" cy="10684798"/>
                  </a:xfrm>
                  <a:prstGeom prst="rect">
                    <a:avLst/>
                  </a:prstGeom>
                </pic:spPr>
              </pic:pic>
            </a:graphicData>
          </a:graphic>
          <wp14:sizeRelH relativeFrom="margin">
            <wp14:pctWidth>0</wp14:pctWidth>
          </wp14:sizeRelH>
          <wp14:sizeRelV relativeFrom="margin">
            <wp14:pctHeight>0</wp14:pctHeight>
          </wp14:sizeRelV>
        </wp:anchor>
      </w:drawing>
    </w:r>
    <w:r>
      <w:rPr>
        <w:noProof/>
        <w:lang w:eastAsia="nl-NL"/>
      </w:rPr>
      <w:drawing>
        <wp:anchor distT="0" distB="0" distL="114300" distR="114300" simplePos="0" relativeHeight="251661312" behindDoc="1" locked="0" layoutInCell="1" allowOverlap="1" wp14:anchorId="1699620B" wp14:editId="25D8126C">
          <wp:simplePos x="0" y="0"/>
          <wp:positionH relativeFrom="page">
            <wp:posOffset>331470</wp:posOffset>
          </wp:positionH>
          <wp:positionV relativeFrom="page">
            <wp:posOffset>169545</wp:posOffset>
          </wp:positionV>
          <wp:extent cx="2869200" cy="903600"/>
          <wp:effectExtent l="0" t="0" r="0" b="0"/>
          <wp:wrapNone/>
          <wp:docPr id="36926076" name="Afbeelding 36926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penburg_Logo_300.png"/>
                  <pic:cNvPicPr/>
                </pic:nvPicPr>
                <pic:blipFill>
                  <a:blip r:embed="rId2">
                    <a:extLst>
                      <a:ext uri="{28A0092B-C50C-407E-A947-70E740481C1C}">
                        <a14:useLocalDpi xmlns:a14="http://schemas.microsoft.com/office/drawing/2010/main" val="0"/>
                      </a:ext>
                    </a:extLst>
                  </a:blip>
                  <a:stretch>
                    <a:fillRect/>
                  </a:stretch>
                </pic:blipFill>
                <pic:spPr>
                  <a:xfrm>
                    <a:off x="0" y="0"/>
                    <a:ext cx="2869200" cy="903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1C83696"/>
    <w:lvl w:ilvl="0">
      <w:start w:val="1"/>
      <w:numFmt w:val="decimal"/>
      <w:pStyle w:val="Lijstnummering5"/>
      <w:lvlText w:val="%1."/>
      <w:lvlJc w:val="left"/>
      <w:pPr>
        <w:tabs>
          <w:tab w:val="num" w:pos="1418"/>
        </w:tabs>
        <w:ind w:left="1418" w:hanging="284"/>
      </w:pPr>
      <w:rPr>
        <w:rFonts w:hint="default"/>
      </w:rPr>
    </w:lvl>
  </w:abstractNum>
  <w:abstractNum w:abstractNumId="1" w15:restartNumberingAfterBreak="0">
    <w:nsid w:val="FFFFFF7D"/>
    <w:multiLevelType w:val="singleLevel"/>
    <w:tmpl w:val="F2D44552"/>
    <w:lvl w:ilvl="0">
      <w:start w:val="1"/>
      <w:numFmt w:val="decimal"/>
      <w:pStyle w:val="Lijstnummering4"/>
      <w:lvlText w:val="%1."/>
      <w:lvlJc w:val="left"/>
      <w:pPr>
        <w:tabs>
          <w:tab w:val="num" w:pos="1134"/>
        </w:tabs>
        <w:ind w:left="1134" w:hanging="283"/>
      </w:pPr>
      <w:rPr>
        <w:rFonts w:hint="default"/>
      </w:rPr>
    </w:lvl>
  </w:abstractNum>
  <w:abstractNum w:abstractNumId="2" w15:restartNumberingAfterBreak="0">
    <w:nsid w:val="FFFFFF7E"/>
    <w:multiLevelType w:val="singleLevel"/>
    <w:tmpl w:val="3EB28A50"/>
    <w:lvl w:ilvl="0">
      <w:start w:val="1"/>
      <w:numFmt w:val="decimal"/>
      <w:pStyle w:val="Lijstnummering3"/>
      <w:lvlText w:val="%1."/>
      <w:lvlJc w:val="left"/>
      <w:pPr>
        <w:tabs>
          <w:tab w:val="num" w:pos="851"/>
        </w:tabs>
        <w:ind w:left="851" w:hanging="284"/>
      </w:pPr>
      <w:rPr>
        <w:rFonts w:hint="default"/>
      </w:rPr>
    </w:lvl>
  </w:abstractNum>
  <w:abstractNum w:abstractNumId="3" w15:restartNumberingAfterBreak="0">
    <w:nsid w:val="FFFFFF7F"/>
    <w:multiLevelType w:val="singleLevel"/>
    <w:tmpl w:val="2AAECE5E"/>
    <w:lvl w:ilvl="0">
      <w:start w:val="1"/>
      <w:numFmt w:val="decimal"/>
      <w:pStyle w:val="Lijstnummering2"/>
      <w:lvlText w:val="%1."/>
      <w:lvlJc w:val="left"/>
      <w:pPr>
        <w:tabs>
          <w:tab w:val="num" w:pos="567"/>
        </w:tabs>
        <w:ind w:left="567" w:hanging="283"/>
      </w:pPr>
      <w:rPr>
        <w:rFonts w:hint="default"/>
      </w:rPr>
    </w:lvl>
  </w:abstractNum>
  <w:abstractNum w:abstractNumId="4" w15:restartNumberingAfterBreak="0">
    <w:nsid w:val="FFFFFF80"/>
    <w:multiLevelType w:val="singleLevel"/>
    <w:tmpl w:val="D0CA7120"/>
    <w:lvl w:ilvl="0">
      <w:start w:val="1"/>
      <w:numFmt w:val="bullet"/>
      <w:pStyle w:val="Lijstopsomteken5"/>
      <w:lvlText w:val=""/>
      <w:lvlJc w:val="left"/>
      <w:pPr>
        <w:tabs>
          <w:tab w:val="num" w:pos="1418"/>
        </w:tabs>
        <w:ind w:left="1418" w:hanging="284"/>
      </w:pPr>
      <w:rPr>
        <w:rFonts w:ascii="Symbol" w:hAnsi="Symbol" w:hint="default"/>
      </w:rPr>
    </w:lvl>
  </w:abstractNum>
  <w:abstractNum w:abstractNumId="5" w15:restartNumberingAfterBreak="0">
    <w:nsid w:val="FFFFFF81"/>
    <w:multiLevelType w:val="singleLevel"/>
    <w:tmpl w:val="57D4DC8E"/>
    <w:lvl w:ilvl="0">
      <w:start w:val="1"/>
      <w:numFmt w:val="bullet"/>
      <w:pStyle w:val="Lijstopsomteken4"/>
      <w:lvlText w:val=""/>
      <w:lvlJc w:val="left"/>
      <w:pPr>
        <w:tabs>
          <w:tab w:val="num" w:pos="1134"/>
        </w:tabs>
        <w:ind w:left="1134" w:hanging="283"/>
      </w:pPr>
      <w:rPr>
        <w:rFonts w:ascii="Symbol" w:hAnsi="Symbol" w:hint="default"/>
      </w:rPr>
    </w:lvl>
  </w:abstractNum>
  <w:abstractNum w:abstractNumId="6" w15:restartNumberingAfterBreak="0">
    <w:nsid w:val="FFFFFF82"/>
    <w:multiLevelType w:val="singleLevel"/>
    <w:tmpl w:val="4AA04CFC"/>
    <w:lvl w:ilvl="0">
      <w:start w:val="1"/>
      <w:numFmt w:val="bullet"/>
      <w:pStyle w:val="Lijstopsomteken3"/>
      <w:lvlText w:val=""/>
      <w:lvlJc w:val="left"/>
      <w:pPr>
        <w:tabs>
          <w:tab w:val="num" w:pos="851"/>
        </w:tabs>
        <w:ind w:left="851" w:hanging="284"/>
      </w:pPr>
      <w:rPr>
        <w:rFonts w:ascii="Symbol" w:hAnsi="Symbol" w:hint="default"/>
      </w:rPr>
    </w:lvl>
  </w:abstractNum>
  <w:abstractNum w:abstractNumId="7" w15:restartNumberingAfterBreak="0">
    <w:nsid w:val="FFFFFF83"/>
    <w:multiLevelType w:val="singleLevel"/>
    <w:tmpl w:val="242E5682"/>
    <w:lvl w:ilvl="0">
      <w:start w:val="1"/>
      <w:numFmt w:val="bullet"/>
      <w:pStyle w:val="Lijstopsomteken2"/>
      <w:lvlText w:val=""/>
      <w:lvlJc w:val="left"/>
      <w:pPr>
        <w:tabs>
          <w:tab w:val="num" w:pos="567"/>
        </w:tabs>
        <w:ind w:left="567" w:hanging="283"/>
      </w:pPr>
      <w:rPr>
        <w:rFonts w:ascii="Symbol" w:hAnsi="Symbol" w:hint="default"/>
      </w:rPr>
    </w:lvl>
  </w:abstractNum>
  <w:abstractNum w:abstractNumId="8" w15:restartNumberingAfterBreak="0">
    <w:nsid w:val="FFFFFF88"/>
    <w:multiLevelType w:val="singleLevel"/>
    <w:tmpl w:val="4346479C"/>
    <w:lvl w:ilvl="0">
      <w:start w:val="1"/>
      <w:numFmt w:val="decimal"/>
      <w:pStyle w:val="Lijstnummering"/>
      <w:lvlText w:val="%1."/>
      <w:lvlJc w:val="left"/>
      <w:pPr>
        <w:tabs>
          <w:tab w:val="num" w:pos="284"/>
        </w:tabs>
        <w:ind w:left="284" w:hanging="284"/>
      </w:pPr>
      <w:rPr>
        <w:rFonts w:hint="default"/>
      </w:rPr>
    </w:lvl>
  </w:abstractNum>
  <w:abstractNum w:abstractNumId="9" w15:restartNumberingAfterBreak="0">
    <w:nsid w:val="FFFFFF89"/>
    <w:multiLevelType w:val="singleLevel"/>
    <w:tmpl w:val="7C869150"/>
    <w:lvl w:ilvl="0">
      <w:start w:val="1"/>
      <w:numFmt w:val="bullet"/>
      <w:pStyle w:val="Lijstopsomteken"/>
      <w:lvlText w:val=""/>
      <w:lvlJc w:val="left"/>
      <w:pPr>
        <w:tabs>
          <w:tab w:val="num" w:pos="284"/>
        </w:tabs>
        <w:ind w:left="284" w:hanging="284"/>
      </w:pPr>
      <w:rPr>
        <w:rFonts w:ascii="Symbol" w:hAnsi="Symbol" w:hint="default"/>
      </w:rPr>
    </w:lvl>
  </w:abstractNum>
  <w:abstractNum w:abstractNumId="10" w15:restartNumberingAfterBreak="0">
    <w:nsid w:val="01D02E76"/>
    <w:multiLevelType w:val="hybridMultilevel"/>
    <w:tmpl w:val="37B45352"/>
    <w:lvl w:ilvl="0" w:tplc="0FC8B93E">
      <w:start w:val="1"/>
      <w:numFmt w:val="bullet"/>
      <w:pStyle w:val="OpsommingN2Streep"/>
      <w:lvlText w:val="–"/>
      <w:lvlJc w:val="left"/>
      <w:pPr>
        <w:tabs>
          <w:tab w:val="num" w:pos="567"/>
        </w:tabs>
        <w:ind w:left="567" w:hanging="283"/>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CE0954"/>
    <w:multiLevelType w:val="hybridMultilevel"/>
    <w:tmpl w:val="A8A09C26"/>
    <w:lvl w:ilvl="0" w:tplc="F44A3AFA">
      <w:start w:val="1"/>
      <w:numFmt w:val="bullet"/>
      <w:pStyle w:val="OpsommingN1Bullet"/>
      <w:lvlText w:val=""/>
      <w:lvlJc w:val="left"/>
      <w:pPr>
        <w:tabs>
          <w:tab w:val="num" w:pos="284"/>
        </w:tabs>
        <w:ind w:left="284" w:hanging="284"/>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E84E65"/>
    <w:multiLevelType w:val="multilevel"/>
    <w:tmpl w:val="A8A09C26"/>
    <w:lvl w:ilvl="0">
      <w:start w:val="1"/>
      <w:numFmt w:val="bullet"/>
      <w:lvlText w:val=""/>
      <w:lvlJc w:val="left"/>
      <w:pPr>
        <w:tabs>
          <w:tab w:val="num" w:pos="284"/>
        </w:tabs>
        <w:ind w:left="284" w:hanging="284"/>
      </w:pPr>
      <w:rPr>
        <w:rFonts w:ascii="Symbol" w:hAnsi="Symbol" w:hint="default"/>
        <w:color w:val="000000" w:themeColor="text1"/>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47B58E9"/>
    <w:multiLevelType w:val="hybridMultilevel"/>
    <w:tmpl w:val="3DA2EC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439125E"/>
    <w:multiLevelType w:val="hybridMultilevel"/>
    <w:tmpl w:val="C898E990"/>
    <w:lvl w:ilvl="0" w:tplc="983CD980">
      <w:start w:val="1"/>
      <w:numFmt w:val="lowerLetter"/>
      <w:pStyle w:val="NummeringN2"/>
      <w:lvlText w:val="%1."/>
      <w:lvlJc w:val="left"/>
      <w:pPr>
        <w:tabs>
          <w:tab w:val="num" w:pos="567"/>
        </w:tabs>
        <w:ind w:left="567" w:hanging="28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EA5C8B"/>
    <w:multiLevelType w:val="hybridMultilevel"/>
    <w:tmpl w:val="E980565E"/>
    <w:lvl w:ilvl="0" w:tplc="32CABB2A">
      <w:start w:val="1"/>
      <w:numFmt w:val="decimal"/>
      <w:pStyle w:val="NummeringN1"/>
      <w:lvlText w:val="%1."/>
      <w:lvlJc w:val="left"/>
      <w:pPr>
        <w:tabs>
          <w:tab w:val="num" w:pos="284"/>
        </w:tabs>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CA2299"/>
    <w:multiLevelType w:val="hybridMultilevel"/>
    <w:tmpl w:val="DB641B78"/>
    <w:lvl w:ilvl="0" w:tplc="A1085AB8">
      <w:start w:val="1"/>
      <w:numFmt w:val="bullet"/>
      <w:pStyle w:val="OpsommingN1Pijl"/>
      <w:lvlText w:val="›"/>
      <w:lvlJc w:val="left"/>
      <w:pPr>
        <w:tabs>
          <w:tab w:val="num" w:pos="284"/>
        </w:tabs>
        <w:ind w:left="284" w:hanging="284"/>
      </w:pPr>
      <w:rPr>
        <w:rFonts w:ascii="Neue Haas Grotesk Text Pro 55 R" w:hAnsi="Neue Haas Grotesk Text Pro 55 R" w:cs="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6E020CC0"/>
    <w:multiLevelType w:val="hybridMultilevel"/>
    <w:tmpl w:val="970066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2141219652">
    <w:abstractNumId w:val="0"/>
  </w:num>
  <w:num w:numId="2" w16cid:durableId="392972930">
    <w:abstractNumId w:val="1"/>
  </w:num>
  <w:num w:numId="3" w16cid:durableId="471406812">
    <w:abstractNumId w:val="2"/>
  </w:num>
  <w:num w:numId="4" w16cid:durableId="200481012">
    <w:abstractNumId w:val="3"/>
  </w:num>
  <w:num w:numId="5" w16cid:durableId="1501778143">
    <w:abstractNumId w:val="8"/>
  </w:num>
  <w:num w:numId="6" w16cid:durableId="1811285826">
    <w:abstractNumId w:val="4"/>
  </w:num>
  <w:num w:numId="7" w16cid:durableId="753672550">
    <w:abstractNumId w:val="5"/>
  </w:num>
  <w:num w:numId="8" w16cid:durableId="1804957240">
    <w:abstractNumId w:val="6"/>
  </w:num>
  <w:num w:numId="9" w16cid:durableId="1664119612">
    <w:abstractNumId w:val="7"/>
  </w:num>
  <w:num w:numId="10" w16cid:durableId="2137016315">
    <w:abstractNumId w:val="9"/>
  </w:num>
  <w:num w:numId="11" w16cid:durableId="290356965">
    <w:abstractNumId w:val="10"/>
  </w:num>
  <w:num w:numId="12" w16cid:durableId="1243756670">
    <w:abstractNumId w:val="15"/>
  </w:num>
  <w:num w:numId="13" w16cid:durableId="724185245">
    <w:abstractNumId w:val="11"/>
  </w:num>
  <w:num w:numId="14" w16cid:durableId="498081674">
    <w:abstractNumId w:val="14"/>
  </w:num>
  <w:num w:numId="15" w16cid:durableId="1408500976">
    <w:abstractNumId w:val="12"/>
  </w:num>
  <w:num w:numId="16" w16cid:durableId="1683241022">
    <w:abstractNumId w:val="16"/>
  </w:num>
  <w:num w:numId="17" w16cid:durableId="665479310">
    <w:abstractNumId w:val="17"/>
  </w:num>
  <w:num w:numId="18" w16cid:durableId="133727316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4A9C"/>
    <w:rsid w:val="000020F4"/>
    <w:rsid w:val="00012B14"/>
    <w:rsid w:val="00021D7D"/>
    <w:rsid w:val="00046C39"/>
    <w:rsid w:val="00057A22"/>
    <w:rsid w:val="000816EC"/>
    <w:rsid w:val="000A44E1"/>
    <w:rsid w:val="000A5FD3"/>
    <w:rsid w:val="00107379"/>
    <w:rsid w:val="00132C2C"/>
    <w:rsid w:val="00165BEE"/>
    <w:rsid w:val="00200BD1"/>
    <w:rsid w:val="00236143"/>
    <w:rsid w:val="00253027"/>
    <w:rsid w:val="00256ADF"/>
    <w:rsid w:val="002671A7"/>
    <w:rsid w:val="00267F38"/>
    <w:rsid w:val="00292972"/>
    <w:rsid w:val="002B66BA"/>
    <w:rsid w:val="002C258F"/>
    <w:rsid w:val="003139BC"/>
    <w:rsid w:val="003373F9"/>
    <w:rsid w:val="00337AEB"/>
    <w:rsid w:val="003710AF"/>
    <w:rsid w:val="00384315"/>
    <w:rsid w:val="0039078A"/>
    <w:rsid w:val="003B4CCE"/>
    <w:rsid w:val="003E08A8"/>
    <w:rsid w:val="004070F9"/>
    <w:rsid w:val="004B45E6"/>
    <w:rsid w:val="004D100F"/>
    <w:rsid w:val="00533066"/>
    <w:rsid w:val="00546DDA"/>
    <w:rsid w:val="00552EC0"/>
    <w:rsid w:val="005C32AA"/>
    <w:rsid w:val="00642793"/>
    <w:rsid w:val="00647A70"/>
    <w:rsid w:val="00663EC0"/>
    <w:rsid w:val="00667AB8"/>
    <w:rsid w:val="00687945"/>
    <w:rsid w:val="006A1686"/>
    <w:rsid w:val="006A3B50"/>
    <w:rsid w:val="006E0A96"/>
    <w:rsid w:val="007115AD"/>
    <w:rsid w:val="007A10C6"/>
    <w:rsid w:val="007A3501"/>
    <w:rsid w:val="007D1AFC"/>
    <w:rsid w:val="007E0068"/>
    <w:rsid w:val="007F60F7"/>
    <w:rsid w:val="00805E73"/>
    <w:rsid w:val="00815E26"/>
    <w:rsid w:val="008249F2"/>
    <w:rsid w:val="0087468E"/>
    <w:rsid w:val="00876EE0"/>
    <w:rsid w:val="008B4D42"/>
    <w:rsid w:val="008D7141"/>
    <w:rsid w:val="008E5179"/>
    <w:rsid w:val="008F0E90"/>
    <w:rsid w:val="008F6968"/>
    <w:rsid w:val="00912F7F"/>
    <w:rsid w:val="00954E96"/>
    <w:rsid w:val="009652AC"/>
    <w:rsid w:val="009A6EEA"/>
    <w:rsid w:val="009B1442"/>
    <w:rsid w:val="00A0009E"/>
    <w:rsid w:val="00A56811"/>
    <w:rsid w:val="00A662D9"/>
    <w:rsid w:val="00A778B4"/>
    <w:rsid w:val="00A95B2F"/>
    <w:rsid w:val="00B11AF8"/>
    <w:rsid w:val="00B27F07"/>
    <w:rsid w:val="00B50C3F"/>
    <w:rsid w:val="00BA5A18"/>
    <w:rsid w:val="00BB106C"/>
    <w:rsid w:val="00BB3EB6"/>
    <w:rsid w:val="00BC5F1B"/>
    <w:rsid w:val="00BD107B"/>
    <w:rsid w:val="00C30F01"/>
    <w:rsid w:val="00C4697F"/>
    <w:rsid w:val="00C715E3"/>
    <w:rsid w:val="00C81CB6"/>
    <w:rsid w:val="00CB7CE9"/>
    <w:rsid w:val="00CD0F1C"/>
    <w:rsid w:val="00CF1290"/>
    <w:rsid w:val="00D035A3"/>
    <w:rsid w:val="00D06790"/>
    <w:rsid w:val="00D26F51"/>
    <w:rsid w:val="00D34BA9"/>
    <w:rsid w:val="00D44103"/>
    <w:rsid w:val="00D73225"/>
    <w:rsid w:val="00D7473B"/>
    <w:rsid w:val="00D75A60"/>
    <w:rsid w:val="00D85D17"/>
    <w:rsid w:val="00DA2AD4"/>
    <w:rsid w:val="00DE00C3"/>
    <w:rsid w:val="00E04DFD"/>
    <w:rsid w:val="00E441FE"/>
    <w:rsid w:val="00E50587"/>
    <w:rsid w:val="00E67C29"/>
    <w:rsid w:val="00EA1064"/>
    <w:rsid w:val="00EA4117"/>
    <w:rsid w:val="00ED4A9C"/>
    <w:rsid w:val="00EF322F"/>
    <w:rsid w:val="00F14D86"/>
    <w:rsid w:val="00F96160"/>
    <w:rsid w:val="00FE5FAC"/>
    <w:rsid w:val="00FF4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4FA805"/>
  <w14:defaultImageDpi w14:val="32767"/>
  <w15:chartTrackingRefBased/>
  <w15:docId w15:val="{0986EAD0-4258-4089-8608-4D0CACDDE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95B2F"/>
    <w:pPr>
      <w:tabs>
        <w:tab w:val="left" w:pos="284"/>
        <w:tab w:val="left" w:pos="567"/>
        <w:tab w:val="left" w:pos="6237"/>
        <w:tab w:val="right" w:pos="8222"/>
      </w:tabs>
      <w:spacing w:line="300" w:lineRule="atLeast"/>
    </w:pPr>
    <w:rPr>
      <w:sz w:val="21"/>
      <w:lang w:val="nl-NL"/>
    </w:rPr>
  </w:style>
  <w:style w:type="paragraph" w:styleId="Kop1">
    <w:name w:val="heading 1"/>
    <w:basedOn w:val="Standaard"/>
    <w:next w:val="Standaard"/>
    <w:link w:val="Kop1Char"/>
    <w:uiPriority w:val="9"/>
    <w:qFormat/>
    <w:rsid w:val="00337AEB"/>
    <w:pPr>
      <w:keepNext/>
      <w:keepLines/>
      <w:spacing w:after="300" w:line="240" w:lineRule="auto"/>
      <w:outlineLvl w:val="0"/>
    </w:pPr>
    <w:rPr>
      <w:rFonts w:asciiTheme="majorHAnsi" w:eastAsiaTheme="majorEastAsia" w:hAnsiTheme="majorHAnsi" w:cstheme="majorBidi"/>
      <w:b/>
      <w:color w:val="F0801A" w:themeColor="accent1"/>
      <w:sz w:val="36"/>
      <w:szCs w:val="32"/>
    </w:rPr>
  </w:style>
  <w:style w:type="paragraph" w:styleId="Kop2">
    <w:name w:val="heading 2"/>
    <w:basedOn w:val="Standaard"/>
    <w:next w:val="Standaard"/>
    <w:link w:val="Kop2Char"/>
    <w:uiPriority w:val="9"/>
    <w:unhideWhenUsed/>
    <w:qFormat/>
    <w:rsid w:val="00046C39"/>
    <w:pPr>
      <w:keepNext/>
      <w:keepLines/>
      <w:spacing w:after="140" w:line="240" w:lineRule="auto"/>
      <w:outlineLvl w:val="1"/>
    </w:pPr>
    <w:rPr>
      <w:rFonts w:eastAsiaTheme="majorEastAsia" w:cstheme="majorBidi"/>
      <w:color w:val="000000" w:themeColor="text1"/>
      <w:sz w:val="28"/>
      <w:szCs w:val="26"/>
    </w:rPr>
  </w:style>
  <w:style w:type="paragraph" w:styleId="Kop3">
    <w:name w:val="heading 3"/>
    <w:basedOn w:val="Standaard"/>
    <w:next w:val="Standaard"/>
    <w:link w:val="Kop3Char"/>
    <w:uiPriority w:val="9"/>
    <w:unhideWhenUsed/>
    <w:qFormat/>
    <w:rsid w:val="00552EC0"/>
    <w:pPr>
      <w:keepNext/>
      <w:keepLines/>
      <w:outlineLvl w:val="2"/>
    </w:pPr>
    <w:rPr>
      <w:rFonts w:asciiTheme="majorHAnsi" w:eastAsiaTheme="majorEastAsia" w:hAnsiTheme="majorHAnsi" w:cstheme="majorBidi"/>
      <w:color w:val="F0801A" w:themeColor="accent1"/>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opsomteken">
    <w:name w:val="List Bullet"/>
    <w:basedOn w:val="Standaard"/>
    <w:uiPriority w:val="99"/>
    <w:semiHidden/>
    <w:unhideWhenUsed/>
    <w:rsid w:val="00647A70"/>
    <w:pPr>
      <w:numPr>
        <w:numId w:val="10"/>
      </w:numPr>
      <w:tabs>
        <w:tab w:val="left" w:pos="284"/>
      </w:tabs>
      <w:contextualSpacing/>
    </w:pPr>
  </w:style>
  <w:style w:type="paragraph" w:styleId="Lijstopsomteken2">
    <w:name w:val="List Bullet 2"/>
    <w:basedOn w:val="Standaard"/>
    <w:uiPriority w:val="99"/>
    <w:semiHidden/>
    <w:unhideWhenUsed/>
    <w:rsid w:val="00647A70"/>
    <w:pPr>
      <w:numPr>
        <w:numId w:val="9"/>
      </w:numPr>
      <w:tabs>
        <w:tab w:val="num" w:pos="360"/>
        <w:tab w:val="left" w:pos="567"/>
      </w:tabs>
      <w:ind w:left="0" w:firstLine="0"/>
      <w:contextualSpacing/>
    </w:pPr>
  </w:style>
  <w:style w:type="paragraph" w:styleId="Lijstopsomteken3">
    <w:name w:val="List Bullet 3"/>
    <w:basedOn w:val="Standaard"/>
    <w:uiPriority w:val="99"/>
    <w:semiHidden/>
    <w:unhideWhenUsed/>
    <w:rsid w:val="00647A70"/>
    <w:pPr>
      <w:numPr>
        <w:numId w:val="8"/>
      </w:numPr>
      <w:tabs>
        <w:tab w:val="left" w:pos="851"/>
      </w:tabs>
      <w:contextualSpacing/>
    </w:pPr>
  </w:style>
  <w:style w:type="paragraph" w:styleId="Lijstopsomteken4">
    <w:name w:val="List Bullet 4"/>
    <w:basedOn w:val="Standaard"/>
    <w:uiPriority w:val="99"/>
    <w:semiHidden/>
    <w:unhideWhenUsed/>
    <w:rsid w:val="00647A70"/>
    <w:pPr>
      <w:numPr>
        <w:numId w:val="7"/>
      </w:numPr>
      <w:tabs>
        <w:tab w:val="left" w:pos="1134"/>
      </w:tabs>
      <w:contextualSpacing/>
    </w:pPr>
  </w:style>
  <w:style w:type="paragraph" w:styleId="Lijstopsomteken5">
    <w:name w:val="List Bullet 5"/>
    <w:basedOn w:val="Standaard"/>
    <w:uiPriority w:val="99"/>
    <w:semiHidden/>
    <w:unhideWhenUsed/>
    <w:rsid w:val="00647A70"/>
    <w:pPr>
      <w:numPr>
        <w:numId w:val="6"/>
      </w:numPr>
      <w:tabs>
        <w:tab w:val="left" w:pos="1418"/>
      </w:tabs>
      <w:contextualSpacing/>
    </w:pPr>
  </w:style>
  <w:style w:type="paragraph" w:styleId="Lijst">
    <w:name w:val="List"/>
    <w:basedOn w:val="Standaard"/>
    <w:uiPriority w:val="99"/>
    <w:semiHidden/>
    <w:unhideWhenUsed/>
    <w:rsid w:val="00E441FE"/>
    <w:pPr>
      <w:ind w:left="284" w:hanging="284"/>
      <w:contextualSpacing/>
    </w:pPr>
  </w:style>
  <w:style w:type="paragraph" w:styleId="Lijst2">
    <w:name w:val="List 2"/>
    <w:basedOn w:val="Standaard"/>
    <w:uiPriority w:val="99"/>
    <w:semiHidden/>
    <w:unhideWhenUsed/>
    <w:rsid w:val="00E441FE"/>
    <w:pPr>
      <w:ind w:left="568" w:hanging="284"/>
      <w:contextualSpacing/>
    </w:pPr>
  </w:style>
  <w:style w:type="paragraph" w:styleId="Lijst3">
    <w:name w:val="List 3"/>
    <w:basedOn w:val="Standaard"/>
    <w:uiPriority w:val="99"/>
    <w:semiHidden/>
    <w:unhideWhenUsed/>
    <w:rsid w:val="00E441FE"/>
    <w:pPr>
      <w:ind w:left="849" w:hanging="283"/>
      <w:contextualSpacing/>
    </w:pPr>
  </w:style>
  <w:style w:type="paragraph" w:styleId="Lijst4">
    <w:name w:val="List 4"/>
    <w:basedOn w:val="Standaard"/>
    <w:uiPriority w:val="99"/>
    <w:semiHidden/>
    <w:unhideWhenUsed/>
    <w:rsid w:val="00E441FE"/>
    <w:pPr>
      <w:ind w:left="1132" w:hanging="283"/>
      <w:contextualSpacing/>
    </w:pPr>
  </w:style>
  <w:style w:type="paragraph" w:styleId="Lijst5">
    <w:name w:val="List 5"/>
    <w:basedOn w:val="Standaard"/>
    <w:uiPriority w:val="99"/>
    <w:semiHidden/>
    <w:unhideWhenUsed/>
    <w:rsid w:val="00E441FE"/>
    <w:pPr>
      <w:ind w:left="1415" w:hanging="283"/>
      <w:contextualSpacing/>
    </w:pPr>
  </w:style>
  <w:style w:type="paragraph" w:styleId="Index1">
    <w:name w:val="index 1"/>
    <w:basedOn w:val="Standaard"/>
    <w:next w:val="Standaard"/>
    <w:autoRedefine/>
    <w:uiPriority w:val="99"/>
    <w:semiHidden/>
    <w:unhideWhenUsed/>
    <w:rsid w:val="00E441FE"/>
    <w:pPr>
      <w:ind w:left="284" w:hanging="284"/>
    </w:pPr>
  </w:style>
  <w:style w:type="paragraph" w:styleId="Index2">
    <w:name w:val="index 2"/>
    <w:basedOn w:val="Standaard"/>
    <w:next w:val="Standaard"/>
    <w:autoRedefine/>
    <w:uiPriority w:val="99"/>
    <w:semiHidden/>
    <w:unhideWhenUsed/>
    <w:rsid w:val="00E441FE"/>
    <w:pPr>
      <w:ind w:left="568" w:hanging="284"/>
    </w:pPr>
  </w:style>
  <w:style w:type="paragraph" w:styleId="Index3">
    <w:name w:val="index 3"/>
    <w:basedOn w:val="Standaard"/>
    <w:next w:val="Standaard"/>
    <w:autoRedefine/>
    <w:uiPriority w:val="99"/>
    <w:semiHidden/>
    <w:unhideWhenUsed/>
    <w:rsid w:val="00E441FE"/>
    <w:pPr>
      <w:ind w:left="851" w:hanging="284"/>
    </w:pPr>
  </w:style>
  <w:style w:type="paragraph" w:styleId="Index4">
    <w:name w:val="index 4"/>
    <w:basedOn w:val="Standaard"/>
    <w:next w:val="Standaard"/>
    <w:autoRedefine/>
    <w:uiPriority w:val="99"/>
    <w:semiHidden/>
    <w:unhideWhenUsed/>
    <w:rsid w:val="00E441FE"/>
    <w:pPr>
      <w:ind w:left="1135" w:hanging="284"/>
    </w:pPr>
  </w:style>
  <w:style w:type="paragraph" w:styleId="Index5">
    <w:name w:val="index 5"/>
    <w:basedOn w:val="Standaard"/>
    <w:next w:val="Standaard"/>
    <w:autoRedefine/>
    <w:uiPriority w:val="99"/>
    <w:semiHidden/>
    <w:unhideWhenUsed/>
    <w:rsid w:val="00E441FE"/>
    <w:pPr>
      <w:ind w:left="1418" w:hanging="284"/>
    </w:pPr>
  </w:style>
  <w:style w:type="paragraph" w:styleId="Index6">
    <w:name w:val="index 6"/>
    <w:basedOn w:val="Standaard"/>
    <w:next w:val="Standaard"/>
    <w:autoRedefine/>
    <w:uiPriority w:val="99"/>
    <w:semiHidden/>
    <w:unhideWhenUsed/>
    <w:rsid w:val="00E441FE"/>
    <w:pPr>
      <w:ind w:left="1702" w:hanging="284"/>
    </w:pPr>
  </w:style>
  <w:style w:type="paragraph" w:styleId="Index7">
    <w:name w:val="index 7"/>
    <w:basedOn w:val="Standaard"/>
    <w:next w:val="Standaard"/>
    <w:autoRedefine/>
    <w:uiPriority w:val="99"/>
    <w:semiHidden/>
    <w:unhideWhenUsed/>
    <w:rsid w:val="00647A70"/>
    <w:pPr>
      <w:ind w:left="1985" w:hanging="284"/>
    </w:pPr>
  </w:style>
  <w:style w:type="paragraph" w:styleId="Index8">
    <w:name w:val="index 8"/>
    <w:basedOn w:val="Standaard"/>
    <w:next w:val="Standaard"/>
    <w:autoRedefine/>
    <w:uiPriority w:val="99"/>
    <w:semiHidden/>
    <w:unhideWhenUsed/>
    <w:rsid w:val="00647A70"/>
    <w:pPr>
      <w:ind w:left="2269" w:hanging="284"/>
    </w:pPr>
  </w:style>
  <w:style w:type="paragraph" w:styleId="Index9">
    <w:name w:val="index 9"/>
    <w:basedOn w:val="Standaard"/>
    <w:next w:val="Standaard"/>
    <w:autoRedefine/>
    <w:uiPriority w:val="99"/>
    <w:semiHidden/>
    <w:unhideWhenUsed/>
    <w:rsid w:val="00647A70"/>
    <w:pPr>
      <w:ind w:left="2552" w:hanging="284"/>
    </w:pPr>
  </w:style>
  <w:style w:type="paragraph" w:styleId="Plattetekst">
    <w:name w:val="Body Text"/>
    <w:basedOn w:val="Standaard"/>
    <w:link w:val="PlattetekstChar"/>
    <w:uiPriority w:val="99"/>
    <w:semiHidden/>
    <w:unhideWhenUsed/>
    <w:rsid w:val="00647A70"/>
  </w:style>
  <w:style w:type="character" w:customStyle="1" w:styleId="PlattetekstChar">
    <w:name w:val="Platte tekst Char"/>
    <w:basedOn w:val="Standaardalinea-lettertype"/>
    <w:link w:val="Plattetekst"/>
    <w:uiPriority w:val="99"/>
    <w:semiHidden/>
    <w:rsid w:val="00647A70"/>
    <w:rPr>
      <w:lang w:val="nl-NL"/>
    </w:rPr>
  </w:style>
  <w:style w:type="paragraph" w:styleId="Plattetekstinspringen">
    <w:name w:val="Body Text Indent"/>
    <w:basedOn w:val="Standaard"/>
    <w:link w:val="PlattetekstinspringenChar"/>
    <w:uiPriority w:val="99"/>
    <w:semiHidden/>
    <w:unhideWhenUsed/>
    <w:rsid w:val="004070F9"/>
    <w:pPr>
      <w:ind w:left="284"/>
    </w:pPr>
  </w:style>
  <w:style w:type="character" w:customStyle="1" w:styleId="PlattetekstinspringenChar">
    <w:name w:val="Platte tekst inspringen Char"/>
    <w:basedOn w:val="Standaardalinea-lettertype"/>
    <w:link w:val="Plattetekstinspringen"/>
    <w:uiPriority w:val="99"/>
    <w:semiHidden/>
    <w:rsid w:val="004070F9"/>
    <w:rPr>
      <w:lang w:val="nl-NL"/>
    </w:rPr>
  </w:style>
  <w:style w:type="paragraph" w:styleId="Platteteksteersteinspringing">
    <w:name w:val="Body Text First Indent"/>
    <w:basedOn w:val="Plattetekst"/>
    <w:link w:val="PlatteteksteersteinspringingChar"/>
    <w:uiPriority w:val="99"/>
    <w:semiHidden/>
    <w:unhideWhenUsed/>
    <w:rsid w:val="004070F9"/>
    <w:pPr>
      <w:ind w:firstLine="284"/>
    </w:pPr>
  </w:style>
  <w:style w:type="character" w:customStyle="1" w:styleId="PlatteteksteersteinspringingChar">
    <w:name w:val="Platte tekst eerste inspringing Char"/>
    <w:basedOn w:val="PlattetekstChar"/>
    <w:link w:val="Platteteksteersteinspringing"/>
    <w:uiPriority w:val="99"/>
    <w:semiHidden/>
    <w:rsid w:val="004070F9"/>
    <w:rPr>
      <w:lang w:val="nl-NL"/>
    </w:rPr>
  </w:style>
  <w:style w:type="paragraph" w:styleId="Platteteksteersteinspringing2">
    <w:name w:val="Body Text First Indent 2"/>
    <w:basedOn w:val="Plattetekstinspringen"/>
    <w:link w:val="Platteteksteersteinspringing2Char"/>
    <w:uiPriority w:val="99"/>
    <w:semiHidden/>
    <w:rsid w:val="00647A70"/>
    <w:pPr>
      <w:ind w:firstLine="567"/>
    </w:pPr>
  </w:style>
  <w:style w:type="character" w:customStyle="1" w:styleId="Platteteksteersteinspringing2Char">
    <w:name w:val="Platte tekst eerste inspringing 2 Char"/>
    <w:basedOn w:val="PlattetekstinspringenChar"/>
    <w:link w:val="Platteteksteersteinspringing2"/>
    <w:uiPriority w:val="99"/>
    <w:semiHidden/>
    <w:rsid w:val="00021D7D"/>
    <w:rPr>
      <w:sz w:val="20"/>
      <w:lang w:val="nl-NL"/>
    </w:rPr>
  </w:style>
  <w:style w:type="paragraph" w:styleId="Plattetekstinspringen2">
    <w:name w:val="Body Text Indent 2"/>
    <w:basedOn w:val="Standaard"/>
    <w:link w:val="Plattetekstinspringen2Char"/>
    <w:uiPriority w:val="99"/>
    <w:semiHidden/>
    <w:unhideWhenUsed/>
    <w:rsid w:val="004070F9"/>
    <w:pPr>
      <w:ind w:left="851" w:hanging="284"/>
    </w:pPr>
  </w:style>
  <w:style w:type="character" w:customStyle="1" w:styleId="Plattetekstinspringen2Char">
    <w:name w:val="Platte tekst inspringen 2 Char"/>
    <w:basedOn w:val="Standaardalinea-lettertype"/>
    <w:link w:val="Plattetekstinspringen2"/>
    <w:uiPriority w:val="99"/>
    <w:semiHidden/>
    <w:rsid w:val="004070F9"/>
    <w:rPr>
      <w:lang w:val="nl-NL"/>
    </w:rPr>
  </w:style>
  <w:style w:type="paragraph" w:styleId="Plattetekst2">
    <w:name w:val="Body Text 2"/>
    <w:basedOn w:val="Standaard"/>
    <w:link w:val="Plattetekst2Char"/>
    <w:uiPriority w:val="99"/>
    <w:semiHidden/>
    <w:unhideWhenUsed/>
    <w:rsid w:val="00647A70"/>
  </w:style>
  <w:style w:type="character" w:customStyle="1" w:styleId="Plattetekst2Char">
    <w:name w:val="Platte tekst 2 Char"/>
    <w:basedOn w:val="Standaardalinea-lettertype"/>
    <w:link w:val="Plattetekst2"/>
    <w:uiPriority w:val="99"/>
    <w:semiHidden/>
    <w:rsid w:val="00647A70"/>
    <w:rPr>
      <w:lang w:val="nl-NL"/>
    </w:rPr>
  </w:style>
  <w:style w:type="paragraph" w:styleId="Standaardinspringing">
    <w:name w:val="Normal Indent"/>
    <w:basedOn w:val="Standaard"/>
    <w:uiPriority w:val="99"/>
    <w:semiHidden/>
    <w:unhideWhenUsed/>
    <w:rsid w:val="004070F9"/>
    <w:pPr>
      <w:ind w:left="284"/>
    </w:pPr>
  </w:style>
  <w:style w:type="paragraph" w:styleId="Lijstnummering">
    <w:name w:val="List Number"/>
    <w:basedOn w:val="Standaard"/>
    <w:uiPriority w:val="99"/>
    <w:semiHidden/>
    <w:unhideWhenUsed/>
    <w:rsid w:val="004070F9"/>
    <w:pPr>
      <w:numPr>
        <w:numId w:val="5"/>
      </w:numPr>
      <w:tabs>
        <w:tab w:val="left" w:pos="284"/>
      </w:tabs>
      <w:contextualSpacing/>
    </w:pPr>
  </w:style>
  <w:style w:type="paragraph" w:styleId="Lijstnummering2">
    <w:name w:val="List Number 2"/>
    <w:basedOn w:val="Standaard"/>
    <w:uiPriority w:val="99"/>
    <w:semiHidden/>
    <w:rsid w:val="004070F9"/>
    <w:pPr>
      <w:numPr>
        <w:numId w:val="4"/>
      </w:numPr>
      <w:tabs>
        <w:tab w:val="left" w:pos="567"/>
      </w:tabs>
      <w:contextualSpacing/>
    </w:pPr>
  </w:style>
  <w:style w:type="paragraph" w:styleId="Lijstnummering3">
    <w:name w:val="List Number 3"/>
    <w:basedOn w:val="Standaard"/>
    <w:uiPriority w:val="99"/>
    <w:semiHidden/>
    <w:unhideWhenUsed/>
    <w:rsid w:val="004070F9"/>
    <w:pPr>
      <w:numPr>
        <w:numId w:val="3"/>
      </w:numPr>
      <w:contextualSpacing/>
    </w:pPr>
  </w:style>
  <w:style w:type="paragraph" w:styleId="Lijstnummering4">
    <w:name w:val="List Number 4"/>
    <w:basedOn w:val="Standaard"/>
    <w:uiPriority w:val="99"/>
    <w:semiHidden/>
    <w:unhideWhenUsed/>
    <w:rsid w:val="004070F9"/>
    <w:pPr>
      <w:numPr>
        <w:numId w:val="2"/>
      </w:numPr>
      <w:tabs>
        <w:tab w:val="left" w:pos="1134"/>
      </w:tabs>
      <w:contextualSpacing/>
    </w:pPr>
  </w:style>
  <w:style w:type="paragraph" w:styleId="Lijstnummering5">
    <w:name w:val="List Number 5"/>
    <w:basedOn w:val="Standaard"/>
    <w:uiPriority w:val="99"/>
    <w:semiHidden/>
    <w:unhideWhenUsed/>
    <w:rsid w:val="004070F9"/>
    <w:pPr>
      <w:numPr>
        <w:numId w:val="1"/>
      </w:numPr>
      <w:tabs>
        <w:tab w:val="left" w:pos="1418"/>
      </w:tabs>
      <w:contextualSpacing/>
    </w:pPr>
  </w:style>
  <w:style w:type="paragraph" w:styleId="Lijstvoortzetting">
    <w:name w:val="List Continue"/>
    <w:basedOn w:val="Standaard"/>
    <w:uiPriority w:val="99"/>
    <w:semiHidden/>
    <w:unhideWhenUsed/>
    <w:rsid w:val="004070F9"/>
    <w:pPr>
      <w:ind w:left="284"/>
      <w:contextualSpacing/>
    </w:pPr>
  </w:style>
  <w:style w:type="paragraph" w:styleId="Lijstvoortzetting2">
    <w:name w:val="List Continue 2"/>
    <w:basedOn w:val="Standaard"/>
    <w:uiPriority w:val="99"/>
    <w:semiHidden/>
    <w:unhideWhenUsed/>
    <w:rsid w:val="004070F9"/>
    <w:pPr>
      <w:ind w:left="567"/>
      <w:contextualSpacing/>
    </w:pPr>
  </w:style>
  <w:style w:type="paragraph" w:styleId="Lijstvoortzetting3">
    <w:name w:val="List Continue 3"/>
    <w:basedOn w:val="Standaard"/>
    <w:uiPriority w:val="99"/>
    <w:semiHidden/>
    <w:unhideWhenUsed/>
    <w:rsid w:val="004070F9"/>
    <w:pPr>
      <w:ind w:left="851"/>
      <w:contextualSpacing/>
    </w:pPr>
  </w:style>
  <w:style w:type="paragraph" w:styleId="Lijstvoortzetting4">
    <w:name w:val="List Continue 4"/>
    <w:basedOn w:val="Standaard"/>
    <w:uiPriority w:val="99"/>
    <w:semiHidden/>
    <w:unhideWhenUsed/>
    <w:rsid w:val="004070F9"/>
    <w:pPr>
      <w:ind w:left="1134"/>
      <w:contextualSpacing/>
    </w:pPr>
  </w:style>
  <w:style w:type="paragraph" w:styleId="Lijstvoortzetting5">
    <w:name w:val="List Continue 5"/>
    <w:basedOn w:val="Standaard"/>
    <w:uiPriority w:val="99"/>
    <w:semiHidden/>
    <w:unhideWhenUsed/>
    <w:rsid w:val="004070F9"/>
    <w:pPr>
      <w:ind w:left="1418"/>
      <w:contextualSpacing/>
    </w:pPr>
  </w:style>
  <w:style w:type="paragraph" w:styleId="Inhopg1">
    <w:name w:val="toc 1"/>
    <w:basedOn w:val="Standaard"/>
    <w:next w:val="Standaard"/>
    <w:autoRedefine/>
    <w:uiPriority w:val="39"/>
    <w:semiHidden/>
    <w:unhideWhenUsed/>
    <w:rsid w:val="004070F9"/>
    <w:pPr>
      <w:spacing w:after="100"/>
    </w:pPr>
  </w:style>
  <w:style w:type="paragraph" w:styleId="Inhopg2">
    <w:name w:val="toc 2"/>
    <w:basedOn w:val="Standaard"/>
    <w:next w:val="Standaard"/>
    <w:autoRedefine/>
    <w:uiPriority w:val="39"/>
    <w:semiHidden/>
    <w:unhideWhenUsed/>
    <w:rsid w:val="004070F9"/>
    <w:pPr>
      <w:ind w:left="284"/>
    </w:pPr>
  </w:style>
  <w:style w:type="paragraph" w:styleId="Inhopg3">
    <w:name w:val="toc 3"/>
    <w:basedOn w:val="Standaard"/>
    <w:next w:val="Standaard"/>
    <w:autoRedefine/>
    <w:uiPriority w:val="39"/>
    <w:semiHidden/>
    <w:unhideWhenUsed/>
    <w:rsid w:val="004070F9"/>
    <w:pPr>
      <w:ind w:left="567"/>
    </w:pPr>
  </w:style>
  <w:style w:type="paragraph" w:styleId="Inhopg4">
    <w:name w:val="toc 4"/>
    <w:basedOn w:val="Standaard"/>
    <w:next w:val="Standaard"/>
    <w:autoRedefine/>
    <w:uiPriority w:val="39"/>
    <w:semiHidden/>
    <w:unhideWhenUsed/>
    <w:rsid w:val="004070F9"/>
    <w:pPr>
      <w:ind w:left="851"/>
    </w:pPr>
  </w:style>
  <w:style w:type="paragraph" w:styleId="Inhopg5">
    <w:name w:val="toc 5"/>
    <w:basedOn w:val="Standaard"/>
    <w:next w:val="Standaard"/>
    <w:autoRedefine/>
    <w:uiPriority w:val="39"/>
    <w:semiHidden/>
    <w:unhideWhenUsed/>
    <w:rsid w:val="004070F9"/>
    <w:pPr>
      <w:ind w:left="1134"/>
    </w:pPr>
  </w:style>
  <w:style w:type="paragraph" w:styleId="Inhopg6">
    <w:name w:val="toc 6"/>
    <w:basedOn w:val="Standaard"/>
    <w:next w:val="Standaard"/>
    <w:autoRedefine/>
    <w:uiPriority w:val="39"/>
    <w:semiHidden/>
    <w:unhideWhenUsed/>
    <w:rsid w:val="004070F9"/>
    <w:pPr>
      <w:ind w:left="1418"/>
    </w:pPr>
  </w:style>
  <w:style w:type="paragraph" w:styleId="Inhopg7">
    <w:name w:val="toc 7"/>
    <w:basedOn w:val="Standaard"/>
    <w:next w:val="Standaard"/>
    <w:autoRedefine/>
    <w:uiPriority w:val="39"/>
    <w:semiHidden/>
    <w:unhideWhenUsed/>
    <w:rsid w:val="004070F9"/>
    <w:pPr>
      <w:ind w:left="1701"/>
    </w:pPr>
  </w:style>
  <w:style w:type="paragraph" w:styleId="Inhopg8">
    <w:name w:val="toc 8"/>
    <w:basedOn w:val="Standaard"/>
    <w:next w:val="Standaard"/>
    <w:autoRedefine/>
    <w:uiPriority w:val="39"/>
    <w:semiHidden/>
    <w:unhideWhenUsed/>
    <w:rsid w:val="004070F9"/>
    <w:pPr>
      <w:ind w:left="1985"/>
    </w:pPr>
  </w:style>
  <w:style w:type="paragraph" w:styleId="Inhopg9">
    <w:name w:val="toc 9"/>
    <w:basedOn w:val="Standaard"/>
    <w:next w:val="Standaard"/>
    <w:autoRedefine/>
    <w:uiPriority w:val="39"/>
    <w:semiHidden/>
    <w:unhideWhenUsed/>
    <w:rsid w:val="004070F9"/>
    <w:pPr>
      <w:ind w:left="2268"/>
    </w:pPr>
  </w:style>
  <w:style w:type="paragraph" w:styleId="Adresenvelop">
    <w:name w:val="envelope address"/>
    <w:basedOn w:val="Standaard"/>
    <w:uiPriority w:val="99"/>
    <w:semiHidden/>
    <w:unhideWhenUsed/>
    <w:rsid w:val="004070F9"/>
    <w:pPr>
      <w:framePr w:w="7920" w:h="1980" w:hRule="exact" w:hSpace="141" w:wrap="auto" w:hAnchor="page" w:xAlign="center" w:yAlign="bottom"/>
    </w:pPr>
    <w:rPr>
      <w:rFonts w:asciiTheme="majorHAnsi" w:eastAsiaTheme="majorEastAsia" w:hAnsiTheme="majorHAnsi" w:cstheme="majorBidi"/>
    </w:rPr>
  </w:style>
  <w:style w:type="paragraph" w:styleId="Afsluiting">
    <w:name w:val="Closing"/>
    <w:basedOn w:val="Standaard"/>
    <w:link w:val="AfsluitingChar"/>
    <w:uiPriority w:val="99"/>
    <w:semiHidden/>
    <w:unhideWhenUsed/>
    <w:rsid w:val="004070F9"/>
  </w:style>
  <w:style w:type="character" w:customStyle="1" w:styleId="AfsluitingChar">
    <w:name w:val="Afsluiting Char"/>
    <w:basedOn w:val="Standaardalinea-lettertype"/>
    <w:link w:val="Afsluiting"/>
    <w:uiPriority w:val="99"/>
    <w:semiHidden/>
    <w:rsid w:val="004070F9"/>
    <w:rPr>
      <w:lang w:val="nl-NL"/>
    </w:rPr>
  </w:style>
  <w:style w:type="paragraph" w:styleId="Lijstalinea">
    <w:name w:val="List Paragraph"/>
    <w:basedOn w:val="Standaard"/>
    <w:uiPriority w:val="34"/>
    <w:qFormat/>
    <w:rsid w:val="004070F9"/>
    <w:pPr>
      <w:contextualSpacing/>
    </w:pPr>
  </w:style>
  <w:style w:type="paragraph" w:styleId="Koptekst">
    <w:name w:val="header"/>
    <w:basedOn w:val="Standaard"/>
    <w:link w:val="KoptekstChar"/>
    <w:uiPriority w:val="99"/>
    <w:unhideWhenUsed/>
    <w:rsid w:val="000A44E1"/>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0A44E1"/>
    <w:rPr>
      <w:sz w:val="20"/>
      <w:lang w:val="nl-NL"/>
    </w:rPr>
  </w:style>
  <w:style w:type="paragraph" w:styleId="Voettekst">
    <w:name w:val="footer"/>
    <w:basedOn w:val="Standaard"/>
    <w:link w:val="VoettekstChar"/>
    <w:uiPriority w:val="99"/>
    <w:unhideWhenUsed/>
    <w:rsid w:val="00552EC0"/>
    <w:pPr>
      <w:tabs>
        <w:tab w:val="clear" w:pos="284"/>
        <w:tab w:val="clear" w:pos="567"/>
        <w:tab w:val="clear" w:pos="6237"/>
        <w:tab w:val="clear" w:pos="8222"/>
        <w:tab w:val="left" w:pos="4253"/>
        <w:tab w:val="right" w:pos="8505"/>
      </w:tabs>
      <w:spacing w:line="240" w:lineRule="auto"/>
    </w:pPr>
    <w:rPr>
      <w:sz w:val="18"/>
    </w:rPr>
  </w:style>
  <w:style w:type="character" w:customStyle="1" w:styleId="VoettekstChar">
    <w:name w:val="Voettekst Char"/>
    <w:basedOn w:val="Standaardalinea-lettertype"/>
    <w:link w:val="Voettekst"/>
    <w:uiPriority w:val="99"/>
    <w:rsid w:val="00552EC0"/>
    <w:rPr>
      <w:sz w:val="18"/>
      <w:lang w:val="nl-NL"/>
    </w:rPr>
  </w:style>
  <w:style w:type="table" w:styleId="Tabelraster">
    <w:name w:val="Table Grid"/>
    <w:basedOn w:val="Standaardtabel"/>
    <w:uiPriority w:val="39"/>
    <w:rsid w:val="000A44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sysVeldMarkering">
    <w:name w:val="zsysVeldMarkering"/>
    <w:basedOn w:val="Standaardalinea-lettertype"/>
    <w:uiPriority w:val="19"/>
    <w:semiHidden/>
    <w:rsid w:val="000A44E1"/>
    <w:rPr>
      <w:bdr w:val="none" w:sz="0" w:space="0" w:color="auto"/>
      <w:shd w:val="clear" w:color="auto" w:fill="A0C4E8"/>
    </w:rPr>
  </w:style>
  <w:style w:type="paragraph" w:customStyle="1" w:styleId="Kenmerken">
    <w:name w:val="Kenmerken"/>
    <w:basedOn w:val="Standaard"/>
    <w:uiPriority w:val="8"/>
    <w:qFormat/>
    <w:rsid w:val="00A56811"/>
    <w:pPr>
      <w:spacing w:line="240" w:lineRule="auto"/>
    </w:pPr>
    <w:rPr>
      <w:rFonts w:cs="Times New Roman (Hoofdtekst CS)"/>
      <w:b/>
      <w:bCs/>
      <w:color w:val="F0801A" w:themeColor="accent1"/>
      <w:spacing w:val="4"/>
      <w:sz w:val="18"/>
      <w:szCs w:val="18"/>
    </w:rPr>
  </w:style>
  <w:style w:type="paragraph" w:styleId="Titel">
    <w:name w:val="Title"/>
    <w:basedOn w:val="Standaard"/>
    <w:next w:val="Standaard"/>
    <w:link w:val="TitelChar"/>
    <w:uiPriority w:val="10"/>
    <w:qFormat/>
    <w:rsid w:val="00337AEB"/>
    <w:pPr>
      <w:spacing w:line="240" w:lineRule="auto"/>
      <w:contextualSpacing/>
    </w:pPr>
    <w:rPr>
      <w:rFonts w:asciiTheme="majorHAnsi" w:eastAsiaTheme="majorEastAsia" w:hAnsiTheme="majorHAnsi" w:cs="Times New Roman (Koppen CS)"/>
      <w:b/>
      <w:color w:val="F0801A" w:themeColor="accent1"/>
      <w:kern w:val="28"/>
      <w:sz w:val="96"/>
      <w:szCs w:val="56"/>
    </w:rPr>
  </w:style>
  <w:style w:type="character" w:customStyle="1" w:styleId="TitelChar">
    <w:name w:val="Titel Char"/>
    <w:basedOn w:val="Standaardalinea-lettertype"/>
    <w:link w:val="Titel"/>
    <w:uiPriority w:val="10"/>
    <w:rsid w:val="00337AEB"/>
    <w:rPr>
      <w:rFonts w:asciiTheme="majorHAnsi" w:eastAsiaTheme="majorEastAsia" w:hAnsiTheme="majorHAnsi" w:cs="Times New Roman (Koppen CS)"/>
      <w:b/>
      <w:color w:val="F0801A" w:themeColor="accent1"/>
      <w:kern w:val="28"/>
      <w:sz w:val="96"/>
      <w:szCs w:val="56"/>
      <w:lang w:val="nl-NL"/>
    </w:rPr>
  </w:style>
  <w:style w:type="character" w:customStyle="1" w:styleId="Kop1Char">
    <w:name w:val="Kop 1 Char"/>
    <w:basedOn w:val="Standaardalinea-lettertype"/>
    <w:link w:val="Kop1"/>
    <w:uiPriority w:val="9"/>
    <w:rsid w:val="00337AEB"/>
    <w:rPr>
      <w:rFonts w:asciiTheme="majorHAnsi" w:eastAsiaTheme="majorEastAsia" w:hAnsiTheme="majorHAnsi" w:cstheme="majorBidi"/>
      <w:b/>
      <w:color w:val="F0801A" w:themeColor="accent1"/>
      <w:sz w:val="36"/>
      <w:szCs w:val="32"/>
      <w:lang w:val="nl-NL"/>
    </w:rPr>
  </w:style>
  <w:style w:type="character" w:customStyle="1" w:styleId="Kop2Char">
    <w:name w:val="Kop 2 Char"/>
    <w:basedOn w:val="Standaardalinea-lettertype"/>
    <w:link w:val="Kop2"/>
    <w:uiPriority w:val="9"/>
    <w:rsid w:val="00046C39"/>
    <w:rPr>
      <w:rFonts w:eastAsiaTheme="majorEastAsia" w:cstheme="majorBidi"/>
      <w:color w:val="000000" w:themeColor="text1"/>
      <w:sz w:val="28"/>
      <w:szCs w:val="26"/>
      <w:lang w:val="nl-NL"/>
    </w:rPr>
  </w:style>
  <w:style w:type="character" w:customStyle="1" w:styleId="Kop3Char">
    <w:name w:val="Kop 3 Char"/>
    <w:basedOn w:val="Standaardalinea-lettertype"/>
    <w:link w:val="Kop3"/>
    <w:uiPriority w:val="9"/>
    <w:rsid w:val="00552EC0"/>
    <w:rPr>
      <w:rFonts w:asciiTheme="majorHAnsi" w:eastAsiaTheme="majorEastAsia" w:hAnsiTheme="majorHAnsi" w:cstheme="majorBidi"/>
      <w:color w:val="F0801A" w:themeColor="accent1"/>
      <w:lang w:val="nl-NL"/>
    </w:rPr>
  </w:style>
  <w:style w:type="paragraph" w:customStyle="1" w:styleId="OpsommingN1Bullet">
    <w:name w:val="Opsomming N1 Bullet"/>
    <w:basedOn w:val="Standaard"/>
    <w:uiPriority w:val="2"/>
    <w:qFormat/>
    <w:rsid w:val="00D44103"/>
    <w:pPr>
      <w:numPr>
        <w:numId w:val="13"/>
      </w:numPr>
      <w:tabs>
        <w:tab w:val="clear" w:pos="284"/>
      </w:tabs>
    </w:pPr>
  </w:style>
  <w:style w:type="paragraph" w:customStyle="1" w:styleId="NummeringN1">
    <w:name w:val="Nummering N1"/>
    <w:basedOn w:val="Standaard"/>
    <w:uiPriority w:val="3"/>
    <w:qFormat/>
    <w:rsid w:val="00D44103"/>
    <w:pPr>
      <w:numPr>
        <w:numId w:val="12"/>
      </w:numPr>
      <w:tabs>
        <w:tab w:val="left" w:pos="284"/>
      </w:tabs>
    </w:pPr>
  </w:style>
  <w:style w:type="paragraph" w:customStyle="1" w:styleId="Tussenkop">
    <w:name w:val="Tussenkop"/>
    <w:basedOn w:val="Standaard"/>
    <w:next w:val="Standaard"/>
    <w:uiPriority w:val="1"/>
    <w:qFormat/>
    <w:rsid w:val="00D44103"/>
    <w:rPr>
      <w:b/>
      <w:sz w:val="20"/>
    </w:rPr>
  </w:style>
  <w:style w:type="paragraph" w:customStyle="1" w:styleId="NummeringN2">
    <w:name w:val="Nummering N2"/>
    <w:basedOn w:val="Standaard"/>
    <w:uiPriority w:val="3"/>
    <w:qFormat/>
    <w:rsid w:val="00D44103"/>
    <w:pPr>
      <w:numPr>
        <w:numId w:val="14"/>
      </w:numPr>
      <w:ind w:left="568" w:hanging="284"/>
    </w:pPr>
  </w:style>
  <w:style w:type="paragraph" w:customStyle="1" w:styleId="OpsommingN2Streep">
    <w:name w:val="Opsomming N2 Streep"/>
    <w:basedOn w:val="Standaard"/>
    <w:uiPriority w:val="2"/>
    <w:qFormat/>
    <w:rsid w:val="00D44103"/>
    <w:pPr>
      <w:numPr>
        <w:numId w:val="11"/>
      </w:numPr>
      <w:tabs>
        <w:tab w:val="num" w:pos="284"/>
      </w:tabs>
      <w:ind w:left="568" w:hanging="284"/>
    </w:pPr>
  </w:style>
  <w:style w:type="paragraph" w:customStyle="1" w:styleId="OpsommingN1Pijl">
    <w:name w:val="Opsomming N1 Pijl"/>
    <w:basedOn w:val="OpsommingN1Bullet"/>
    <w:qFormat/>
    <w:rsid w:val="00A778B4"/>
    <w:pPr>
      <w:numPr>
        <w:numId w:val="16"/>
      </w:numPr>
    </w:pPr>
  </w:style>
  <w:style w:type="paragraph" w:styleId="Normaalweb">
    <w:name w:val="Normal (Web)"/>
    <w:basedOn w:val="Standaard"/>
    <w:uiPriority w:val="99"/>
    <w:semiHidden/>
    <w:unhideWhenUsed/>
    <w:rsid w:val="00B50C3F"/>
    <w:pPr>
      <w:tabs>
        <w:tab w:val="clear" w:pos="284"/>
        <w:tab w:val="clear" w:pos="567"/>
        <w:tab w:val="clear" w:pos="6237"/>
        <w:tab w:val="clear" w:pos="8222"/>
      </w:tabs>
      <w:spacing w:before="100" w:beforeAutospacing="1" w:after="100" w:afterAutospacing="1" w:line="240" w:lineRule="auto"/>
    </w:pPr>
    <w:rPr>
      <w:rFonts w:ascii="Times New Roman" w:eastAsia="Times New Roman" w:hAnsi="Times New Roman" w:cs="Times New Roman"/>
      <w:sz w:val="24"/>
      <w:lang w:eastAsia="nl-NL"/>
    </w:rPr>
  </w:style>
  <w:style w:type="character" w:styleId="Hyperlink">
    <w:name w:val="Hyperlink"/>
    <w:basedOn w:val="Standaardalinea-lettertype"/>
    <w:uiPriority w:val="99"/>
    <w:unhideWhenUsed/>
    <w:rsid w:val="00B50C3F"/>
    <w:rPr>
      <w:color w:val="000000" w:themeColor="hyperlink"/>
      <w:u w:val="single"/>
    </w:rPr>
  </w:style>
  <w:style w:type="character" w:customStyle="1" w:styleId="normaltextrun">
    <w:name w:val="normaltextrun"/>
    <w:basedOn w:val="Standaardalinea-lettertype"/>
    <w:rsid w:val="00BC5F1B"/>
  </w:style>
  <w:style w:type="character" w:customStyle="1" w:styleId="eop">
    <w:name w:val="eop"/>
    <w:basedOn w:val="Standaardalinea-lettertype"/>
    <w:rsid w:val="00BC5F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534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Lyceum Ypenburg Kleuren">
      <a:dk1>
        <a:srgbClr val="000000"/>
      </a:dk1>
      <a:lt1>
        <a:srgbClr val="FFFFFF"/>
      </a:lt1>
      <a:dk2>
        <a:srgbClr val="004769"/>
      </a:dk2>
      <a:lt2>
        <a:srgbClr val="EDEDED"/>
      </a:lt2>
      <a:accent1>
        <a:srgbClr val="F0801A"/>
      </a:accent1>
      <a:accent2>
        <a:srgbClr val="FBC601"/>
      </a:accent2>
      <a:accent3>
        <a:srgbClr val="46AE4C"/>
      </a:accent3>
      <a:accent4>
        <a:srgbClr val="C0D127"/>
      </a:accent4>
      <a:accent5>
        <a:srgbClr val="B95098"/>
      </a:accent5>
      <a:accent6>
        <a:srgbClr val="E40236"/>
      </a:accent6>
      <a:hlink>
        <a:srgbClr val="000000"/>
      </a:hlink>
      <a:folHlink>
        <a:srgbClr val="000000"/>
      </a:folHlink>
    </a:clrScheme>
    <a:fontScheme name="Neue Haas Grotesk Text Pro">
      <a:majorFont>
        <a:latin typeface="Neue Haas Grotesk Text Pro"/>
        <a:ea typeface=""/>
        <a:cs typeface=""/>
      </a:majorFont>
      <a:minorFont>
        <a:latin typeface="Neue Haas Grotesk Tex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dc0354d9-4365-4058-a74e-973178a7a459">
      <UserInfo>
        <DisplayName>Moennasing S.</DisplayName>
        <AccountId>30</AccountId>
        <AccountType/>
      </UserInfo>
      <UserInfo>
        <DisplayName>Molegraaf P.</DisplayName>
        <AccountId>102</AccountId>
        <AccountType/>
      </UserInfo>
      <UserInfo>
        <DisplayName>Mollee H.</DisplayName>
        <AccountId>120</AccountId>
        <AccountType/>
      </UserInfo>
    </SharedWithUsers>
    <lcf76f155ced4ddcb4097134ff3c332f xmlns="2dc8baea-33a6-442e-b33d-5b61096b819b">
      <Terms xmlns="http://schemas.microsoft.com/office/infopath/2007/PartnerControls"/>
    </lcf76f155ced4ddcb4097134ff3c332f>
    <TaxCatchAll xmlns="dc0354d9-4365-4058-a74e-973178a7a45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74D7F9C43B3BB4B80AA54474BE12E69" ma:contentTypeVersion="15" ma:contentTypeDescription="Een nieuw document maken." ma:contentTypeScope="" ma:versionID="f960c51fccab41505b63441ec4b9acd6">
  <xsd:schema xmlns:xsd="http://www.w3.org/2001/XMLSchema" xmlns:xs="http://www.w3.org/2001/XMLSchema" xmlns:p="http://schemas.microsoft.com/office/2006/metadata/properties" xmlns:ns2="2dc8baea-33a6-442e-b33d-5b61096b819b" xmlns:ns3="dc0354d9-4365-4058-a74e-973178a7a459" targetNamespace="http://schemas.microsoft.com/office/2006/metadata/properties" ma:root="true" ma:fieldsID="9222cd6b4c6e86796c2869024729fec9" ns2:_="" ns3:_="">
    <xsd:import namespace="2dc8baea-33a6-442e-b33d-5b61096b819b"/>
    <xsd:import namespace="dc0354d9-4365-4058-a74e-973178a7a45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c8baea-33a6-442e-b33d-5b61096b81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Afbeeldingtags" ma:readOnly="false" ma:fieldId="{5cf76f15-5ced-4ddc-b409-7134ff3c332f}" ma:taxonomyMulti="true" ma:sspId="3424b8b2-d5bd-4763-a147-6a89466a0c9c"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0354d9-4365-4058-a74e-973178a7a45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76316f3-5aa6-4b0d-9e14-be6b44225687}" ma:internalName="TaxCatchAll" ma:showField="CatchAllData" ma:web="dc0354d9-4365-4058-a74e-973178a7a45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64E63A-3304-40B3-BC55-913C58879E03}">
  <ds:schemaRefs>
    <ds:schemaRef ds:uri="http://schemas.microsoft.com/office/infopath/2007/PartnerControls"/>
    <ds:schemaRef ds:uri="b2299a50-197c-4bea-919d-8439baa00384"/>
    <ds:schemaRef ds:uri="http://purl.org/dc/dcmitype/"/>
    <ds:schemaRef ds:uri="http://schemas.microsoft.com/office/2006/documentManagement/types"/>
    <ds:schemaRef ds:uri="http://purl.org/dc/elements/1.1/"/>
    <ds:schemaRef ds:uri="http://www.w3.org/XML/1998/namespace"/>
    <ds:schemaRef ds:uri="http://purl.org/dc/terms/"/>
    <ds:schemaRef ds:uri="http://schemas.openxmlformats.org/package/2006/metadata/core-properties"/>
    <ds:schemaRef ds:uri="918d67ae-4148-408d-8160-a65454f9a131"/>
    <ds:schemaRef ds:uri="http://schemas.microsoft.com/sharepoint/v3"/>
    <ds:schemaRef ds:uri="http://schemas.microsoft.com/office/2006/metadata/properties"/>
    <ds:schemaRef ds:uri="dc0354d9-4365-4058-a74e-973178a7a459"/>
    <ds:schemaRef ds:uri="2dc8baea-33a6-442e-b33d-5b61096b819b"/>
  </ds:schemaRefs>
</ds:datastoreItem>
</file>

<file path=customXml/itemProps2.xml><?xml version="1.0" encoding="utf-8"?>
<ds:datastoreItem xmlns:ds="http://schemas.openxmlformats.org/officeDocument/2006/customXml" ds:itemID="{3AB26477-5DB2-47D4-AA0A-7BAB53644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c8baea-33a6-442e-b33d-5b61096b819b"/>
    <ds:schemaRef ds:uri="dc0354d9-4365-4058-a74e-973178a7a4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4525FB-3D76-41F2-B607-89FCA50C79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517</Words>
  <Characters>2847</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Manager/>
  <Company>Lyceum Ypenburg</Company>
  <LinksUpToDate>false</LinksUpToDate>
  <CharactersWithSpaces>3358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Rhijn van M.</dc:creator>
  <cp:keywords/>
  <dc:description>Lyceum Ypenburg Brief - versie 1 - april 2020
Ontwerp: WVDV / Willem van de Ven
Template: Ton Persoon</dc:description>
  <cp:lastModifiedBy>Baak K.</cp:lastModifiedBy>
  <cp:revision>2</cp:revision>
  <cp:lastPrinted>2023-08-30T08:43:00Z</cp:lastPrinted>
  <dcterms:created xsi:type="dcterms:W3CDTF">2025-09-19T07:03:00Z</dcterms:created>
  <dcterms:modified xsi:type="dcterms:W3CDTF">2025-09-19T07:03:00Z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0x010100C74D7F9C43B3BB4B80AA54474BE12E69</vt:lpwstr>
  </property>
  <property fmtid="{D5CDD505-2E9C-101B-9397-08002B2CF9AE}" pid="3" name="MediaServiceImageTags">
    <vt:lpwstr/>
  </property>
</Properties>
</file>